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803c0" w14:textId="09803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Сауран аудандық мәслихатының 2021 жылғы 10 қыркүйектегі № 40 "2021-2023 жылдарға арналған ауылдық округтердің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Сауран аудандық мәслихатының 2021 жылғы 26 қарашадағы № 63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Сауран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ауылдық округтердің бюджеттері туралы" Сауран аудандық мәслихатының 2021 жылғы 10 қыркүйектегі № 40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 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> 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Бабайқорған ауылдық округінің 2021-2023 жылдарға арналған бюджеті тиісінше 1, 2 және 3 қосымшаларға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20 780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3 365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17 215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24 277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-3 497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3 497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3 497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> 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Ескі Иқан ауылдық округінің 2021-2023 жылдарға арналған бюджеті тиісінше 4, 5 және 6 қосымшаларға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31 530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4 308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27 188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47 619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-16 089мың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16 089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16 089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> 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Жаңа Иқан ауылдық округінің 2021-2023 жылдарға арналған бюджеті тиісінше 7, 8 және 9 қосымшаларға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27 159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3 149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23 995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38 767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-11 608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11 608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11 608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> 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Жібек Жолы ауылдық округінің 2021-2023 жылдарға арналған бюджеті тиісінше 10, 11 және 12 қосымшаларға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18 278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17 481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–18 986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708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708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> 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Жүйнек ауылдық округінің 2021-2023 жылдарға арналған бюджеті тиісінше 13, 14 және 15 қосымшаларға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26 064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24 907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42 640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-16 576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16 576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16 576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> 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Иассы ауылдық округінің 2021-2023 жылдарға арналған бюджеті тиісінше 16, 17 және 18 қосымшаларға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19 826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17 765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20 804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978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978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> 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Қарашық ауылдық округінің 2021-2023 жылдарға арналған бюджеті тиісінше 19, 20 және 21 қосымшаларға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34 111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31 436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–54 634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-20 523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20 523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20 523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> 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Майдантал ауылдық округінің 2021-2023 жылдарға арналған бюджеті тиісінше 22, 23 және 24 қосымшаларға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21 607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19 919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23 208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-1 601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1 601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1 601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> 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Оранғай ауылдық округінің 2021-2023 жылдарға арналған бюджеті тиісінше 25, 26 және 27 қосымшаларға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–25 589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22 502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36 351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-10 762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10 762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10 762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> 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Шаға ауылдық округінің 2021-2023 жылдарға арналған бюджеті тиісінше 31, 32 және 33 қосымшаларға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26 457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23 861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45 893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-19 436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19 436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19 436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> 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Шорнақ ауылдық округінің 2021-2023 жылдарға арналған бюджеті тиісінше 34, 35 және 36 қосымшаларға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32 967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7 397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25 550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34 045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-1 078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1 078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1 078 мың теңге.".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 қосымшаларына сәйкес жаңа редакцияда жазылсын.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Сауран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М.Күнпейсов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"10"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Бабайқорған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"10"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Ескі Иқан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"10"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 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 Иқан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"10"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 шешіміне 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Жібек Жолы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"10"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 шешіміне 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Жүйнек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"10"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 шешіміне 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Иассы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"10"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 шешіміне 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Қарашық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"10"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 шешіміне 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Майдантал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"10"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 шешіміне 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Оранғай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"10"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 шешіміне 31-қосымша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Шаға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 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"10"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 шешіміне 34-қосымша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Шорнақ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