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76a2d" w14:textId="0276a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Келес аудандық мәслихатының 2020 жылғы 28 қазандағы № 32-24-VI "Келес ауданының жайылымдарды басқару және оларды пайдалану жөніндегі 2020-2021 жылдарға арналған жоспарын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Келес аудандық мәслихатының 2021 жылғы 9 желтоқсандағы № 9-80-VII шешімі.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бабының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және Қазақстан Республикасының 2017 жылғы 20 ақпандағы "Жайылымдар туралы" Заңының </w:t>
      </w:r>
      <w:r>
        <w:rPr>
          <w:rFonts w:ascii="Times New Roman"/>
          <w:b w:val="false"/>
          <w:i w:val="false"/>
          <w:color w:val="000000"/>
          <w:sz w:val="28"/>
        </w:rPr>
        <w:t>8 бабының</w:t>
      </w:r>
      <w:r>
        <w:rPr>
          <w:rFonts w:ascii="Times New Roman"/>
          <w:b w:val="false"/>
          <w:i w:val="false"/>
          <w:color w:val="000000"/>
          <w:sz w:val="28"/>
        </w:rPr>
        <w:t xml:space="preserve"> 1) тармақшасына сәйкес, Келес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Келес аудандық мәслихатының 2020 жылғы 28 қазандағы № 32-24-VI "Келес ауданының жайылымдарды басқару және оларды пайдалану жөніндегі 2020-2021 жылдарға арналған жоспарын бекіту туралы" (Нормативтік құқықтық актілерді мемлекеттік тіркеу тізіліміне 2020 жылдың 14 желтоқсандағы № 5947 тіркелген, 2020 жылы 21 желтоқсанда Қазақстан Республикасының нормативтік құқықтық актілерінің эталондық банкінде электронды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 </w:t>
      </w:r>
    </w:p>
    <w:bookmarkEnd w:id="1"/>
    <w:bookmarkStart w:name="z3" w:id="2"/>
    <w:p>
      <w:pPr>
        <w:spacing w:after="0"/>
        <w:ind w:left="0"/>
        <w:jc w:val="both"/>
      </w:pPr>
      <w:r>
        <w:rPr>
          <w:rFonts w:ascii="Times New Roman"/>
          <w:b w:val="false"/>
          <w:i w:val="false"/>
          <w:color w:val="000000"/>
          <w:sz w:val="28"/>
        </w:rPr>
        <w:t xml:space="preserve">
      Шешімнің </w:t>
      </w:r>
      <w:r>
        <w:rPr>
          <w:rFonts w:ascii="Times New Roman"/>
          <w:b w:val="false"/>
          <w:i w:val="false"/>
          <w:color w:val="000000"/>
          <w:sz w:val="28"/>
        </w:rPr>
        <w:t>2 тармағының</w:t>
      </w:r>
      <w:r>
        <w:rPr>
          <w:rFonts w:ascii="Times New Roman"/>
          <w:b w:val="false"/>
          <w:i w:val="false"/>
          <w:color w:val="000000"/>
          <w:sz w:val="28"/>
        </w:rPr>
        <w:t xml:space="preserve"> 1) тармақшасы мынадай редакцияда жазылсын:</w:t>
      </w:r>
    </w:p>
    <w:bookmarkEnd w:id="2"/>
    <w:p>
      <w:pPr>
        <w:spacing w:after="0"/>
        <w:ind w:left="0"/>
        <w:jc w:val="both"/>
      </w:pPr>
      <w:r>
        <w:rPr>
          <w:rFonts w:ascii="Times New Roman"/>
          <w:b w:val="false"/>
          <w:i w:val="false"/>
          <w:color w:val="000000"/>
          <w:sz w:val="28"/>
        </w:rPr>
        <w:t>
      "1) осы мәслихат шешімі қол қойылған күнінен бастап күнтізбелік жиырма күн ішінде электронды түрде қазақ және орыс тілдерінде "Қазақстан Республикасының Заңнама және құқықтык ақпарат институты"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bookmarkStart w:name="z4" w:id="3"/>
    <w:p>
      <w:pPr>
        <w:spacing w:after="0"/>
        <w:ind w:left="0"/>
        <w:jc w:val="both"/>
      </w:pPr>
      <w:r>
        <w:rPr>
          <w:rFonts w:ascii="Times New Roman"/>
          <w:b w:val="false"/>
          <w:i w:val="false"/>
          <w:color w:val="000000"/>
          <w:sz w:val="28"/>
        </w:rPr>
        <w:t>
      2. "Келес аудандық мәслихат аппараты" мемлекеттік мекемесі Қазақстан Республикасының заңнамасында белгіленген тәртіппен:</w:t>
      </w:r>
    </w:p>
    <w:bookmarkEnd w:id="3"/>
    <w:p>
      <w:pPr>
        <w:spacing w:after="0"/>
        <w:ind w:left="0"/>
        <w:jc w:val="both"/>
      </w:pPr>
      <w:r>
        <w:rPr>
          <w:rFonts w:ascii="Times New Roman"/>
          <w:b w:val="false"/>
          <w:i w:val="false"/>
          <w:color w:val="000000"/>
          <w:sz w:val="28"/>
        </w:rPr>
        <w:t>
      1) осы мәслихат шешімі қол қойылған күнінен бастап күнтізбелік жиырма күн ішінде электронды түрде қазақ және орыс тілдерінде "Қазақстан Республикасының Заңнама және құқықтык ақпарат институты"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2) осы шешімді оны ресми жариялағаннан кейін Келес аудандық мәслихатының интернет-ресурсында орналастыруды қамтамасыз етсін.</w:t>
      </w:r>
    </w:p>
    <w:bookmarkStart w:name="z5" w:id="4"/>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Тотиков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