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eda23" w14:textId="63eda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Жетісай аудандық мәслихатының 2020 жылғы 31 желтоқсандағы № 41-221-VI "2021-2023 жылдарға арналған қала, кент және ауылдық округтердің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Жетісай аудандық мәслихатының 2021 жылғы 11 қазандағы № 12-80-VII шешiмi.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Жетісай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Жетісай аудандық мәслихатының "2021-2023 жылдарға арналған қала, кент және ауылдық округтердің бюджеті туралы" 2020 жылғы 31 желтоқсандағы № 41-221-VI (Нормативтік құқықтық актілерді мемлекеттік тіркеу тізілімінде № 6005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Жетісай қаласының 2021-2023 жылдарға арналған бюджеті 1, 2 және 3-қосымшаларға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192 637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156 575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36 062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202 530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- 9 893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9 893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9 893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Жаңа ауыл ауылдық округінің 2021-2023 жылдарға арналған бюджеті 4, 5 және 6-қосымшаларға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56 190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17 766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38 424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59 688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- 3 498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3 498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3 498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Жылы су ауылдық округінің 2021-2023 жылдарға арналған бюджеті 7, 8 және 9-қосымшаларға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64 570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12 063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52 507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68 003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- 3 433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3 433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3 433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Қазыбек би ауылдық округінің 2021-2023 жылдарға арналған бюджеті 10, 11 және 12-қосымшаларға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39 894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20 772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19 122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45 437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- 5 543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5 543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5 543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Қарақай ауылдық округінің 2021-2023 жылдарға арналған бюджеті 13, 14 және 15-қосымшаларға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27 733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8 315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19 418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30 194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- 2 461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2 461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2 461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Асықата кентінің 2021-2023 жылдарға арналған бюджеті 16, 17 және 18-қосымшаларға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68 544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32 570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35 974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74 112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- 5 568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5 568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5 568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Абай ауылдық округінің 2021-2023 жылдарға арналған бюджеті 19, 20 және 21-қосымшаларға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49 476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12 069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37 407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51 899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- 2 423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2 423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2 423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Атамекен ауылдық округінің 2021-2023 жылдарға арналған бюджеті 22, 23 және 24-қосымшаларға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32 559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8 820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23 739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33 502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943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Ш.Ділдабеков ауылдық округінің 2021-2023 жылдарға арналған бюджеті 25, 26 және 27-қосымшаларға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53 217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10 439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42 278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56 993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- 3 776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3 776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3 776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Ж.Ералиев ауылдық округінің 2021-2023 жылдарға арналған бюджеті 28, 29 және 30-қосымшаларға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35 481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12 135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23 346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37 190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- 1 709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1 709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1 709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Қызылқұм ауылдық округінің 2021-2023 жылдарға арналған бюджеті 31, 32 және 33-қосымшаларға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36 133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13 344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22 789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38 884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- 2 751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2 751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2 751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Мақталы ауылдық округінің 2021-2023 жылдарға арналған бюджеті 34, 35 және 36-қосымшаларға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50 438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7 460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42 978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53 339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- 2 901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2 901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2 901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Ынтымақ ауылдық округінің 2021-2023 жылдарға арналған бюджеті 37, 38 және 39-қосымшаларға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41 259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16 052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25 207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44 572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- 3 313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3 313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3 313 мың теңге.";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маслихаттың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қазандағы № 12-80-VІІ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41-221-VI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Жетісай қаласының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қазандағы № 12-80-VІІ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41-221-VI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 ауыл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қазандағы № 12-80-VІІ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41-221-VI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Жылы су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қазандағы № 12-80-VІІ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41-221-VI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Қазыбек би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қазандағы № 12-80-VІІ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41-221-VI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Қарақай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қазандағы № 12-80-VІІ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41-221-VI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Асықата кентінің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қазандағы № 12-80-VІІ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41-221-VI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қазандағы № 12-80-VІІ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41-221-VI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Атамекен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қазандағы № 12-80-VІІ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41-221-VI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Ш.Ділдабеков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қазандағы № 12-80-VІІ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41-221-VI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Ж.Ералиев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қазандағы № 12-80-VІІ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41-221-VI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Қызылқұм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қазандағы № 12-80-VІІ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41-221-VI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Мақталы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қазандағы № 12-80-VІІ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41-221-VI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Ынтымақ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