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e415" w14:textId="b43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2020 жылғы 28 желтоқсандағы № 379 "2021-2023 жылдарға арналған ауылдық округтер және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2021 жылғы 8 қазандағы № 50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2020 жылғы 28 желтоқсандағы № 379 "2021-2023 жылдарға арналған ауылдық округтер бюджеті туралы" (нормативтік құқықтық актілерді мемлекеттік тіркеу тізілімінде № 6026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Жартытөбе ауылдық округінің 2021-2023 жылдарға арналған бюджеті 1-қосымшаға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Жуантөбе ауылдық округінің 2021-2023 жылдарға арналған бюджеті 4-қосымшаға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34 297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3 099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Қарақұр ауылдық округі 2021-2023 жылдарға арналған бюджеті 7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40 421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Қаратау ауылдық округінің 2021-2023 жылдарға арналған бюджеті 10-қосымшаға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6 477;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-33 708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33 708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33 708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Құмкент ауылдық округінің 2021-2023 жылдарға арналған бюджеті 13 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85 254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2 798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Созақ ауылдық округінің 2021-2023 жылдарға арналған бюджеті 16-қосымшаға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57 061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11 749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Сызған ауылдық округінің 2021-2023 жылдарға арналған бюджеті 19-қосымшаға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61 761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54 979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5 081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Шолаққорған ауылдық округінің 2021-2023 жылдарға арналған бюджеті 22-қосымшаға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88 476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-24 236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24 236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Шу ауылдық округінің 2021-2023 жылдарға арналған бюджеті 25-қосымшаға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29 863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 Қыземшек кентінің 2021-2023 жылдарға арналған бюджеті 28-қосымшаға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50 648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8 498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Таукент кентінің 2021-2023 жылдарға арналған бюджеті 31-қосымшаға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59 223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13 501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13 501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 Тасты ауылдық округінің 2021-2023 жылдарға арналған бюджеті 34-қосымшаға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33 499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1 791мың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1 579: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1 579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