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549a4" w14:textId="b7549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Қазығұрт аудандық мәслихатының "2021-2023 жылдарға арналған ауылдық округтердің бюджеті туралы" 2020 жылғы 31 желтоқсандағы № 67/410-VІ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Қазығұрт аудандық мәслихатының 2021 жылғы 13 тамыздағы № 13/60-VII шешiмi.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Қазығұрт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Қазығұрт аудандық мәслихатының "2021-2023 жылдарға арналған ауылдық округтердің бюджеті туралы" (Нормативтік құқықтық актілерді мемлекеттік тіркеу тізілімінде № 6021 болып тіркелген) 2020 жылғы 31 желтоқсандағы № 67/410-VI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25 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Қазығұрт ауылы округінің 2021-2023 жылдарға арналған бюджеті 1, 2, 3 қосымшаларға сәйкес, оның ішінде 2021 жылға мынадай көлемде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90 448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70 726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19 722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102 740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-12 292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12 292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12 292 мың теңге.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Сарапхана ауылдық округінің 2021-2023 жылдарға арналған бюджеті 4, 5, 6 қосымшаларға сәйкес, оның ішінде 2021 жылға мынадай көлемде бекітілсін: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46 101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15 535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30 566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49 902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-3 801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3 801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3801 мың теңге.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Алтынтөбе ауылы округінің 2021-2023 жылдарға арналған бюджеті 7, 8, 9 қосымшаларға сәйкес, оның ішінде 2021 жылға мынадай көлемде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57 682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32 238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25 444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61 323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-3 641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3 641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3 641 мың теңге.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Қарабау ауылы округінің 2021-2023 жылдарға арналған бюджеті 10, 11, 12 қосымшаларға сәйкес, оның ішінде 2021 жылға мынадай көлемде бекітілсін: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49 983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21 656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28 327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55 489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-5 506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5 506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5 506 мың теңге.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Сабыр Рақымов ауылдық округінің 2021-2023 жылдарға арналған бюджеті 13, 14, 15 қосымшаларға сәйкес, оның ішінде 2021 жылға мынадай көлемде бекітілсін: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37 331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9 841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27 490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38 597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-1 266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1 266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1 266 мың теңге.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Қарақозы Абдалиев ауылдық округінің 2021-2023 жылдарға арналған бюджеті 16, 17, 18 қосымшаларға сәйкес, оның ішінде 2021 жылға мынадай көлемде бекітілсін: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66 697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20 617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46 080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70 857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-4 160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4 160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4 160 мың теңге.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Қызылқия ауылы округінің 2021-2023 жылдарға арналған бюджеті 19, 20, 21 қосымшаларға сәйкес, оның ішінде 2021 жылға мынадай көлемде бекітілсін: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57 001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16 718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40 283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60 769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-3 768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3 768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3 768 мың теңге.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Шанақ ауылы округінің 2021-2023 жылдарға арналған бюджеті 22, 23, 24 қосымшаларға сәйкес, оның ішінде 2021 жылға мынадай көлемде бекітілсін: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29 846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5 943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23 903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30 682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836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836 мың теңге.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Шарбұлақ ауылы округінің 2021-2023 жылдарға арналған бюджеті 25, 26, 27 қосымшаларға сәйкес, оның ішінде 2021 жылға мынадай көлемде бекітілсін: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100 141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9 590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90 551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102 317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-2 176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2 176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2 176 мың теңге.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Жаңабазар ауылы округінің 2021-2023 жылдарға арналған бюджеті 28, 29, 30 қосымшаларға сәйкес, оның ішінде 2021 жылға мынадай көлемде бекітілсін: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кiрiстер – 54 172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21 063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33 109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57 003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-2 831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2 831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2 831 мың теңге.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Тұрбат ауылы округінің 2021-2023 жылдарға арналған бюджеті 31, 32, 33 қосымшаларға сәйкес, оның ішінде 2021 жылға мынадай көлемде бекітілсін: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41 710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15 100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26 610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43 610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-1 900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1 900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1 900 мың теңге.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Қақпақ ауылы округінің 2021-2023 жылдарға арналған бюджеті 34, 35, 36 қосымшаларға сәйкес, оның ішінде 2021 жылға мынадай көлемде бекітілсін: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63 435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14 504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48 931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64 940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-1 505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1 505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1 505 мың теңге.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Жігерген ауылы округінің 2021-2023 жылдарға арналған бюджеті 37, 38, 39 қосымшаларға сәйкес, оның ішінде 2021 жылға мынадай көлемде бекітілсін: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71 683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6 480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65 203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72 404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721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721 мың теңге.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енгізілсін.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"13"тамыздағы № 13/60-VII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67/410-VI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Қазығұрт ауылы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"13"тамыздағы № 13/60-VII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67/410-VI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Cарапхана ауылы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"13"тамыздағы № 13/60-VII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67/410-VI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Алтынтөбе ауылы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"13"тамыздағы № 13/60-VII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67/410-VI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Қарабау ауылы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"13"тамыздағы № 13/60-VII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67/410-VI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Сабыр Рақымов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"13"тамыздағы № 13/60-VII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67/410-VI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Қарақозы Әбдалиев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"13"тамыздағы № 13/60-VII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67/410-VI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Қызылқия ауылы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"13"тамыздағы № 13/60-VII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67/410-VI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Шанақ ауылы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"13"тамыздағы № 13/60-VII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67/410-VI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Шарбұлақ ауылы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"13"тамыздағы № 13/60-VII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67/410-VI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Жаңабазар ауылы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"13"тамыздағы № 13/60-VII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67/410-VI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Тұрбат ауылы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"13"тамыздағы № 13/60-VII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67/410-VI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Қақпақ ауылы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"13"тамыздағы № 13/60-VII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67/410-VI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Жігерген ауылы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