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8b56" w14:textId="cbe8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2018 жылғы 27 сәуірдегі № 27/164 "Бәйдібек аудандық ауылдық округтерінің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Түркістан облысы Бәйдібек аудандық мәслихатының 2021 жылғы 29 қазандағы № 10/63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сәйкес, Бәйдібек аудандық мәслихаты ШЕШТІ:</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2018 жылғы 27 сәуірдегі № 27/164 "Бәйдібек аудандық ауылдық округтерінің жергілікті қоғамдастық жиналысының регламентін бекіту туралы" (Нормативтік құқықтық актілерді мемлекеттік тіркеу тізілімінде № 4600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Бәйдібек аудандық ауылдық округтерінің жергілікті қоғамдастық жиналысының регламенті (бұдан әрі - Регламент)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аумақтық сайлау комиссиясына одан әрі енгізу үшін қала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мәслихатының қарауына беріледі.</w:t>
      </w:r>
    </w:p>
    <w:bookmarkStart w:name="z8" w:id="3"/>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3"/>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мәслихатының отырысында алдын ала талқылаудан соң шешеді.".</w:t>
      </w:r>
    </w:p>
    <w:bookmarkStart w:name="z9"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Айтбеков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