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e9d554" w14:textId="de9d55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Кентау қалалық мәслихатының 2020 жылғы 31 желтоқсандағы № 419 "2021-2023 жылдарға арналған Кентау қаласы ауыл және ауыл округтерінің бюджеті туралы" шешіміне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Мерзімі біткен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Түркістан облысы Кентау қалалық мәслихатының 2021 жылғы 19 қазандағы № 82 шешiмi. Мерзімі өткендіктен қолданыс тоқтатылды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ШЕШТІ: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Кентау қалалық мәслихатының "2021-2023 жылдарға арналған Кентау қаласы ауыл және ауыл округтерінің бюджеті туралы" 2020 жылғы 31 желтоқсандағы № 419 (Нормативтік құқықтық актілерді мемлекеттік тіркеу тізілімінде № 6024 тіркелген)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Байылдыр ауылынын 2021-2023 жылдарға арналған бюджеті 1, 2 және 3-қосымшаларға сәйкес, оның ішінде 2021 жылға мынадай көлемде бекiтiлсiн: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кiрiстер – 35 671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түсiмдер – 1 282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– 10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негiзгi капиталды сатудан түсетiн түсiмдер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трансферттердiң түсiмдерi – 34 379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36 791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бюджеттiк кредиттеу –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бюджеттік кредиттерді өтеу – 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-1 120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қаржыландыру(профицитін пайдалану) – 1 120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1 120 мың теңге.".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Ащысай ауылынын 2021-2023 жылдарға арналған бюджеті 4, 5 және 6-қосымшаларға сәйкес, оның ішінде 2021 жылға мынадай көлемде бекiтiлсiн: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кiрiстер – 42 426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түсiмдер – 2 706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– 313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негiзгi капиталды сатудан түсетiн түсiмдер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трансферттердiң түсiмдерi – 39 407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43 342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бюджеттiк кредиттеу –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бюджеттік кредиттерді өтеу – 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тапшылығы(профициті) – -916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қаржыландыру(профицитін пайдалану) – 916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916 мың теңге.".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Қарнақ ауылының 2021-2023 жылдарға арналған бюджеті 7, 8 және 9-қосымшаларға сәйкес, оның ішінде 2021 жылға мынадай көлемде бекiтiлсiн: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кiрiстер – 82 508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түсiмдер – 20 545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– 500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негiзгi капиталды сатудан түсетiн түсiмдер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трансферттердiң түсiмдерi – 61 463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86 908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бюджеттiк кредиттеу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бюджеттік кредиттерді өтеу – 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 ивтерімен жасалатын операциялар бойынша сальдо –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тапшылығы(профициті)– -4400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пайдалану)– 4400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4400 мың теңге.".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Хантағы ауылының 2021-2023 жылдарға арналған бюджеті 10, 11 және 12-қосымшаларға сәйкес, оның ішінде 2021 жылға мынадай көлемде бекiтiлсiн: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кiрiстер – 60 693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түсiмдер – 10 723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– 148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негiзгi капиталды сатудан түсетiн түсiмдер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трансферттердiң түсiмдерi – 49 822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64 619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бюджеттiк кредиттеу –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бюджеттік кредиттерді өтеу – 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тапшылығы(профициті) – -3926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қаржыландыру(профицитін пайдалану) – 3926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3926 мың теңге.".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Жүйнек ауылдық округінің 2021-2023 жылдарға арналған бюджеті 13, 14 және 15-қосымшаларға сәйкес, оның ішінде 2021 жылға мынадай көлемде бекiтiлсiн: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кiрiстер – 24 964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түсiмдер – 2 350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негiзгi капиталды сатудан түсетiн түсiмдер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трансферттердiң түсiмдерi – 22 614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36 363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бюджеттiк кредиттеу –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бюджеттік кредиттерді өтеу – 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- 0: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-11 399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11 399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11 399 мың теңге.".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Қарашық ауылдық округінің 2021-2023 жылдарға арналған бюджеті 16, 17 және 18-қосымшаларға сәйкес, оның ішінде 2021 жылға мынадай көлемде бекiтiлсiн: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кiрiстер – 24 946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түсiмдер – 5 937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негiзгi капиталды сатудан түсетiн түсiмдер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трансферттердiң түсiмдерi – 19 009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25 630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бюджеттiк кредиттеу –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бюджеттік кредиттерді өтеу – 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- 0: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-684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684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684 мың теңге.".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Ораңғай ауылдық округінің 2021-2023 жылдарға арналған бюджеті 19, 20 және 21-қосымшаларға сәйкес, оның ішінде 2021 жылға мынадай көлемде бекiтiлсiн: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кiрiстер –21 880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түсiмдер – 2 398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– 1 625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негiзгi капиталды сатудан түсетiн түсiмдер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трансферттердiң түсiмдерi – 17 857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25 153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бюджеттiк кредиттеу –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бюджеттік кредиттерді өтеу – 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- 0: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-3 273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3 273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3 273 мың теңге.".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Иассы ауылдық округінің 2021-2023 жылдарға арналған бюджеті 22, 23 және 24-қосымшаларға сәйкес, оның ішінде 2021 жылға мынадай көлемде бекiтiлсiн: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кiрiстер – 26 476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түсiмдер –2 615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– 270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негiзгi капиталды сатудан түсетiн түсiмдер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трансферттердiң түсiмдерi – 23 591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26 846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бюджеттiк кредиттеу –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бюджеттік кредиттерді өтеу – 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- 0: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-370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370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370 мың теңге.".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Шаға ауылдық округінің 2021-2023 жылдарға арналған бюджеті 25, 26 және 27-қосымшаларға сәйкес, оның ішінде 2021 жылға мынадай көлемде бекiтiлсiн: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кiрiстер – 23 182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түсiмдер – 1 258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– 15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негiзгi капиталды сатудан түсетiн түсiмдер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трансферттердiң түсiмдерi – 21 909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28 029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бюджеттiк кредиттеу –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бюджеттік кредиттерді өтеу – 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- 0: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-4 847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4 847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4 847 мың теңге.".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10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Ескі Иқан ауылдық округінің 2021-2023 жылдарға арналған бюджеті 28, 29 және 30-қосымшаларға сәйкес, оның ішінде 2021 жылға мынадай көлемде бекiтiлсiн: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кiрiстер – 33 770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түсiмдер – 6 926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– 10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негiзгi капиталды сатудан түсетiн түсiмдер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трансферттердiң түсiмдерi – 26 834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33 930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бюджеттiк кредиттеу –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бюджеттік кредиттерді өтеу – 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- 0: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-160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160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160 мың теңге.".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11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Жаңа Иқан ауылдық округінің 2021-2023 жылдарға арналған бюджеті 31, 32 және 33-қосымшаларға сәйкес, оның ішінде 2021 жылға мынадай көлемде бекiтiлсiн: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кiрiстер – 23 037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түсiмдер – 3 310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– 75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негiзгi капиталды сатудан түсетiн түсiмдер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трансферттердiң түсiмдерi – 19 652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27 115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бюджеттiк кредиттеу –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бюджеттік кредиттерді өтеу – 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- 0: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- 4 078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4 078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4 078 мың теңге.".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12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Шорнақ ауылдық округінің 2021-2023 жылдарға арналған бюджеті 34, 35 және 36-қосымшаларға сәйкес, оның ішінде 2021 жылға мынадай көлемде бекiтiлсiн: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кiрiстер – 29 237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түсiмдер – 7 008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– 40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негiзгi капиталды сатудан түсетiн түсiмдер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трансферттердiң түсiмдерi – 22 189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30 728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бюджеттiк кредиттеу –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бюджеттік кредиттерді өтеу – 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- 0: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- 1 491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1 491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1 491 мың теңге.".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13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"13. Бабайқорған ауылдық округінің 2021-2023 жылдарға арналған бюджеті 37, 38 және 39-қосымшаларға сәйкес, оның ішінде 2021 жылға мынадай көлемде бекiтiлсiн: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кiрiстер – 20 322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түсiмдер – 1 120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негiзгi капиталды сатудан түсетiн түсiмдер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трансферттердiң түсiмдерi – 19 202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21 488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бюджеттiк кредиттеу –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бюджеттік кредиттерді өтеу – 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- 0: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-1 166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1 166 мың теңге 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1 166 мың теңге.".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14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"14. Майдантал ауылдық округінің 2021-2023 жылдарға арналған бюджеті 40, 41 және 42-қосымшаларға сәйкес, оның ішінде 2021 жылға мынадай көлемде бекiтiлсiн: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кiрiстер – 15 556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түсiмдер – 989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– 19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негiзгi капиталды сатудан түсетiн түсiмдер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трансферттердiң түсiмдерi – 14 548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16 066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бюджеттiк кредиттеу –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бюджеттік кредиттерді өтеу – 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- 0: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- 510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510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510 мың теңге.".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15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"15. Үшқайық ауылдық округінің 2021-2023 жылдарға арналған бюджеті 43, 44 және 45-қосымшаларға сәйкес, оның ішінде 2021 жылға мынадай көлемде бекiтiлсiн: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кiрiстер – 22 324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түсiмдер – 2 492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негiзгi капиталды сатудан түсетiн түсiмдер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трансферттердiң түсiмдерi – 19 832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22 484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бюджеттiк кредиттеу –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бюджеттік кредиттерді өтеу – 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- 0: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- 160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160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160 мың теңге.".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16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"16. Жібек Жолы ауылдық округінің 2021-2023 жылдарға арналған бюджеті 46, 47 және 48-қосымшаларға сәйкес, оның ішінде 2021 жылға мынадай көлемде бекiтiлсiн: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кiрiстер – 16 329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түсiмдер – 1 312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– 138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негiзгi капиталды сатудан түсетiн түсiмдер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трансферттердiң түсiмдерi – 14 879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16 641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бюджеттiк кредиттеу –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бюджеттік кредиттерді өтеу – 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- 0: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-312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312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312 мың теңге.".</w:t>
      </w:r>
    </w:p>
    <w:bookmarkStart w:name="z1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43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46 қосымшалары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16 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2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2021 жылдың 1 қаңтарынан бастап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Кентау қалалық мәслихат хатшысы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Балабиев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2021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 қазандағы № 82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2020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419 шешіміне 1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Байылдыр ауылының 2021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Кірістер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35 671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34 379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34 379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34 379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36 791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29 636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29 636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29 636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29 636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үйінде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шынықтыру-сауықтыру және спорттық іс-шараларды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кенттерде, ауылдарда,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2021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 қазандағы № 82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2020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419 шешіміне 4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Ащысай ауылының 2021 жылға арналған бюджеті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Кірістер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42 426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39 407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39 407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39 407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43 342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үйінде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шынықтыру-сауықтыру және спорттық іс-шараларды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барқалаларда, кенттерде, ауылдарда,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2021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 қазандағы № 82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2020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419 шешіміне 7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Қарнақ ауылының 2021 жылға арналған бюджеті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Кірістер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82 508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20 545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19 466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тұлғалардың мүлкіне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17 219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61 463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61 463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61 463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86 908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50 727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16 663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16 663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16 663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үйінде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16 663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10 780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кенттерде, ауылдарда,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2021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 қазандағы № 82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4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2020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419 шешіміне 10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Хантағы ауылының 2021 жылға арналған бюджеті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Кірістер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60 693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10 723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10 723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меншiктен түсетiн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меншiгіндегі мүлікті жалға беруден түсетiн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49 822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49 822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49 822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64 619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41 756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41 756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41 756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41 032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үйінде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16 338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16 338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16 338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шынықтыру-сауықтыру және спорттық іс-шараларды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кенттерде, ауылдарда,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 көшелеріндегі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-3 926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3 926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2021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 қазандағы № 82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5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2020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419 шешіміне 13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Жүйнек ауылдық округының 2021 жылға арналған бюджеті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Кірістер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24 964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тұлғалардың мүлкіне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22 614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22 614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22 614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36 363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19 674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19 674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19 674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19 514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үйінде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шынықтыру-сауықтыру және спорттық іс-шараларды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кенттерде, ауылдарда,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-11 399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11 399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2021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 қазандағы № 82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6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2020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419 шешіміне 16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Қарашық ауылдық округының 2021 жылға арналған бюджеті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Кірістер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24 946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тұлғалардың мүлкіне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25 630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19 606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19 606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19 606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19 236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үйінде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шынықтыру-сауықтыру және спорттық іс-шараларды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- 684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2021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 қазандағы № 82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7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2020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419 шешіміне 19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Оранғай ауылдық округының 2021 жылға арналған бюджеті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Кірістер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21 880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тұлғалардың мүлкіне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Мұнай секторы ұйымдарынан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17 857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17 857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17 857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25 153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16 314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16 314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16 314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16 154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үйінде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- 3 273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3 273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2021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 қазандағы № 82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8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2020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419 шешіміне 22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Иассы ауылдық округының 2021 жылға арналған бюджеті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Кірістер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26 476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тұлғалардың мүлкіне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23 591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23 591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23 591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26 846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20 318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20 318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20 318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үйінде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шынықтыру-сауықтыру және спорттық іс-шараларды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кенттерде, ауылдарда,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2021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 қазандағы № 82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9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2020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419 шешіміне 25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Шаға ауылдық округының 2021 жылға арналған бюджеті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Кірістер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23 182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тұлғалардың мүлкіне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меншiктен түсетiн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меншiгіндегі мүлікті жалға беруден түсетiн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21 909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21 909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21 909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28 029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16 959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16 959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16 959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16 334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үйінде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шынықтыру-сауықтыру және спорттық іс-шараларды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-4 847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4 847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2021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 қазандағы № 82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10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2020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419 шешіміне 28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Ескі Иқан ауылдық округының 2021 жылға арналған бюджеті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Кірістер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33 770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тұлғалардың мүлкіне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меншiктен түсетiн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меншiгіндегі мүлікті жалға беруден түсетiн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26 834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26 834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26 834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33 930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25 836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25 836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25 836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үйінде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шынықтыру-сауықтыру және спорттық іс-шараларды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2021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 қазандағы № 82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11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2020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419 шешіміне 31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Жаңа Иқан ауылдық округының 2021 жылға арналған бюджеті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Кірістер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тұлғалардың мүлкіне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меншiктен түсетiн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меншiгіндегі мүлікті жалға беруден түсетiн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19 652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19 652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19 652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27 115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18 767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18 767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18 767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18 607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үйінде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шынықтыру-сауықтыру және спорттық іс-шараларды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-4 078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4 078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2021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 қазандағы № 82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12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2020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419 шешіміне 34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Шорнақ ауылдық округының 2021 жылға арналған бюджеті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Кірістер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29 237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тұлғалардың мүлкіне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30 728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үйінде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шынықтыру-сауықтыру және спорттық іс-шараларды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2021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 қазандағы № 82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13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2020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419 шешіміне 37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Бабайқорған ауылдық округының 2021 жылға арналған бюджеті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Кірістер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20 332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19 202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19 202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19 202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21 488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18 619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18 619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18 619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17 676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үйінде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-1 166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2021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 қазандағы № 82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14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2020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419 шешіміне 40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Майдантал ауылдық округының 2021 жылға арналған бюджеті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Кірістер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15 556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тұлғалардың мүлкіне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меншiктен түсетiн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меншiгіндегі мүлікті жалға беруден түсетiн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13 479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13 479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13 479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13 479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үйінде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шынықтыру-сауықтыру және спорттық іс-шараларды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2021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 қазандағы № 82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15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2020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419 шешіміне 43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Үшқайық ауылдық округының 2021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Кірістер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22 324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тұлғалардың мүлкіне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19 832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19 832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19 832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22 484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17 438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17 438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17 438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17 278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үйінде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шынықтыру-сауықтыру және спорттық іс-шараларды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2021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 қазандағы № 82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16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2020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419 шешіміне 46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Жібек Жолы ауылдық округының 2021 жылға арналған бюджеті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Кірістер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16 329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тұлғалардың мүлкіне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меншiктен түсетiн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меншiгіндегі мүлікті жалға беруден түсетiн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14 879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16 641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қала, кент, ауыл,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үйінде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шынықтыру-сауықтыру және спорттық іс-шараларды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