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004e" w14:textId="0bf0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2021 жылғы 21 қазандағы № 56-VII шешімі. Күші жойылды - Атырау облысы Мақат аудандық мәслихатының 2023 жылғы 8 қыркүйектегі № 44-VIII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Мақат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"Мақат ауданы Мақат кентінің жергілікті қоғамдастық жиналысының регламентін бекіту туралы" Мақат аудандық мәслихатының 2018 жылғы 22 мамырдағы № 181-VI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4164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"Мақат ауданы Доссор кентінің жергілікті қоғамдастық жиналысының регламентін бекіту туралы" Мақат аудандық мәслихатының 2018 жылғы 22 мамырдағы № 182-VI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4165 болып тіркелген) келесі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3. Мақат ауданы Бәйгетөбе ауылдық округінің жергілікті қоғамдастық жиналысының регламентін бекіту туралы" Мақат аудандық мәслихатының 2020 жылғы 22 мамырдағы № 384-VI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4661 болып тіркелген) келесі өзгеріс енгізілсін: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21 қазандағы № 56-VIІ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2018 жылғы 22 мамырдағы № 181-VI шешіміне қосымша</w:t>
            </w:r>
          </w:p>
        </w:tc>
      </w:tr>
    </w:tbl>
    <w:bookmarkStart w:name="z14" w:id="7"/>
    <w:p>
      <w:pPr>
        <w:spacing w:after="0"/>
        <w:ind w:left="0"/>
        <w:jc w:val="left"/>
      </w:pPr>
      <w:r>
        <w:rPr>
          <w:rFonts w:ascii="Times New Roman"/>
          <w:b/>
          <w:i w:val="false"/>
          <w:color w:val="000000"/>
        </w:rPr>
        <w:t xml:space="preserve"> Мақат кентінің аумағында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Мақат кентінің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9"/>
    <w:bookmarkStart w:name="z17" w:id="10"/>
    <w:p>
      <w:pPr>
        <w:spacing w:after="0"/>
        <w:ind w:left="0"/>
        <w:jc w:val="both"/>
      </w:pPr>
      <w:r>
        <w:rPr>
          <w:rFonts w:ascii="Times New Roman"/>
          <w:b w:val="false"/>
          <w:i w:val="false"/>
          <w:color w:val="000000"/>
          <w:sz w:val="28"/>
        </w:rPr>
        <w:t>
      2. Осы Мақат кенті аумағында жергілікті қоғамдастық жиналысының регламентте қолданылатын негізгі ұғымдар:</w:t>
      </w:r>
    </w:p>
    <w:bookmarkEnd w:id="10"/>
    <w:bookmarkStart w:name="z18" w:id="11"/>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xml:space="preserve">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bookmarkEnd w:id="13"/>
    <w:bookmarkStart w:name="z21" w:id="14"/>
    <w:p>
      <w:pPr>
        <w:spacing w:after="0"/>
        <w:ind w:left="0"/>
        <w:jc w:val="both"/>
      </w:pPr>
      <w:r>
        <w:rPr>
          <w:rFonts w:ascii="Times New Roman"/>
          <w:b w:val="false"/>
          <w:i w:val="false"/>
          <w:color w:val="000000"/>
          <w:sz w:val="28"/>
        </w:rPr>
        <w:t xml:space="preserve">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Мақат ауданы мәслихаты бекітеді.</w:t>
      </w:r>
    </w:p>
    <w:bookmarkEnd w:id="16"/>
    <w:bookmarkStart w:name="z24" w:id="1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"Мақат кенті әкімінің аппараты" мемлекеттік мекемесі (бұдан әрі – әкім аппараты)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21"/>
    <w:bookmarkStart w:name="z29"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аудан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9"/>
    <w:bookmarkStart w:name="z37" w:id="30"/>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орны және талқыланатын мәселелер туралы жиналыстың мүшелері жиналыс өткізілетін күнге дейін күнтізбелік он күннен кешіктірілмей жергілікті бұқаралық ақпарат құралдары немесе әкім аппаратының әлеуметтік желілері (фейсбук, инстаграмм) арқылы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4"/>
    <w:bookmarkStart w:name="z4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6"/>
    <w:bookmarkStart w:name="z64" w:id="5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7"/>
    <w:bookmarkStart w:name="z65"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кент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61"/>
    <w:bookmarkStart w:name="z69" w:id="62"/>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отырысына дейін шешеді.</w:t>
      </w:r>
    </w:p>
    <w:bookmarkEnd w:id="62"/>
    <w:bookmarkStart w:name="z70" w:id="63"/>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 Жергілікті қоғамдыстық жиналысы шешімдерінің орындалуы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21 қазандағы № 56-VІI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2018 жылғы 22 мамырдағы № 182-VI шешіміне қосымша</w:t>
            </w:r>
          </w:p>
        </w:tc>
      </w:tr>
    </w:tbl>
    <w:bookmarkStart w:name="z79" w:id="70"/>
    <w:p>
      <w:pPr>
        <w:spacing w:after="0"/>
        <w:ind w:left="0"/>
        <w:jc w:val="left"/>
      </w:pPr>
      <w:r>
        <w:rPr>
          <w:rFonts w:ascii="Times New Roman"/>
          <w:b/>
          <w:i w:val="false"/>
          <w:color w:val="000000"/>
        </w:rPr>
        <w:t xml:space="preserve"> Доссор кентінің аумағында жергілікті қоғамдастық жиналысының регламенті</w:t>
      </w:r>
    </w:p>
    <w:bookmarkEnd w:id="70"/>
    <w:bookmarkStart w:name="z80" w:id="71"/>
    <w:p>
      <w:pPr>
        <w:spacing w:after="0"/>
        <w:ind w:left="0"/>
        <w:jc w:val="left"/>
      </w:pPr>
      <w:r>
        <w:rPr>
          <w:rFonts w:ascii="Times New Roman"/>
          <w:b/>
          <w:i w:val="false"/>
          <w:color w:val="000000"/>
        </w:rPr>
        <w:t xml:space="preserve"> 1. Жалпы ережелер</w:t>
      </w:r>
    </w:p>
    <w:bookmarkEnd w:id="71"/>
    <w:bookmarkStart w:name="z81" w:id="72"/>
    <w:p>
      <w:pPr>
        <w:spacing w:after="0"/>
        <w:ind w:left="0"/>
        <w:jc w:val="both"/>
      </w:pPr>
      <w:r>
        <w:rPr>
          <w:rFonts w:ascii="Times New Roman"/>
          <w:b w:val="false"/>
          <w:i w:val="false"/>
          <w:color w:val="000000"/>
          <w:sz w:val="28"/>
        </w:rPr>
        <w:t xml:space="preserve">
      1. Осы Доссор кентінің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72"/>
    <w:bookmarkStart w:name="z82" w:id="73"/>
    <w:p>
      <w:pPr>
        <w:spacing w:after="0"/>
        <w:ind w:left="0"/>
        <w:jc w:val="both"/>
      </w:pPr>
      <w:r>
        <w:rPr>
          <w:rFonts w:ascii="Times New Roman"/>
          <w:b w:val="false"/>
          <w:i w:val="false"/>
          <w:color w:val="000000"/>
          <w:sz w:val="28"/>
        </w:rPr>
        <w:t>
      2. Осы Доссор кенті аумағында жергілікті қоғамдастық жиналысының регламентте қолданылатын негізгі ұғымдар:</w:t>
      </w:r>
    </w:p>
    <w:bookmarkEnd w:id="73"/>
    <w:bookmarkStart w:name="z83" w:id="74"/>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4"/>
    <w:bookmarkStart w:name="z84" w:id="75"/>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5"/>
    <w:bookmarkStart w:name="z85" w:id="76"/>
    <w:p>
      <w:pPr>
        <w:spacing w:after="0"/>
        <w:ind w:left="0"/>
        <w:jc w:val="both"/>
      </w:pPr>
      <w:r>
        <w:rPr>
          <w:rFonts w:ascii="Times New Roman"/>
          <w:b w:val="false"/>
          <w:i w:val="false"/>
          <w:color w:val="000000"/>
          <w:sz w:val="28"/>
        </w:rPr>
        <w:t xml:space="preserve">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bookmarkEnd w:id="76"/>
    <w:bookmarkStart w:name="z86" w:id="77"/>
    <w:p>
      <w:pPr>
        <w:spacing w:after="0"/>
        <w:ind w:left="0"/>
        <w:jc w:val="both"/>
      </w:pPr>
      <w:r>
        <w:rPr>
          <w:rFonts w:ascii="Times New Roman"/>
          <w:b w:val="false"/>
          <w:i w:val="false"/>
          <w:color w:val="000000"/>
          <w:sz w:val="28"/>
        </w:rPr>
        <w:t xml:space="preserve">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7"/>
    <w:bookmarkStart w:name="z87" w:id="78"/>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
    <w:bookmarkStart w:name="z88" w:id="79"/>
    <w:p>
      <w:pPr>
        <w:spacing w:after="0"/>
        <w:ind w:left="0"/>
        <w:jc w:val="both"/>
      </w:pPr>
      <w:r>
        <w:rPr>
          <w:rFonts w:ascii="Times New Roman"/>
          <w:b w:val="false"/>
          <w:i w:val="false"/>
          <w:color w:val="000000"/>
          <w:sz w:val="28"/>
        </w:rPr>
        <w:t>
      3. Жиналыс регламентін Мақат ауданы мәслихаты бекітеді.</w:t>
      </w:r>
    </w:p>
    <w:bookmarkEnd w:id="79"/>
    <w:bookmarkStart w:name="z89" w:id="8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0"/>
    <w:bookmarkStart w:name="z90" w:id="8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1"/>
    <w:bookmarkStart w:name="z91" w:id="8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2"/>
    <w:bookmarkStart w:name="z92" w:id="83"/>
    <w:p>
      <w:pPr>
        <w:spacing w:after="0"/>
        <w:ind w:left="0"/>
        <w:jc w:val="both"/>
      </w:pPr>
      <w:r>
        <w:rPr>
          <w:rFonts w:ascii="Times New Roman"/>
          <w:b w:val="false"/>
          <w:i w:val="false"/>
          <w:color w:val="000000"/>
          <w:sz w:val="28"/>
        </w:rPr>
        <w:t>
      "Доссор кенті әкімінің аппараты" мемлекеттік мекемесі (бұдан әрі – әкім аппараты) бюджетінің жобасын және бюджеттің атқарылуы туралы есепті келісу;</w:t>
      </w:r>
    </w:p>
    <w:bookmarkEnd w:id="83"/>
    <w:bookmarkStart w:name="z93" w:id="84"/>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84"/>
    <w:bookmarkStart w:name="z94" w:id="8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5"/>
    <w:bookmarkStart w:name="z95" w:id="86"/>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86"/>
    <w:bookmarkStart w:name="z96" w:id="87"/>
    <w:p>
      <w:pPr>
        <w:spacing w:after="0"/>
        <w:ind w:left="0"/>
        <w:jc w:val="both"/>
      </w:pPr>
      <w:r>
        <w:rPr>
          <w:rFonts w:ascii="Times New Roman"/>
          <w:b w:val="false"/>
          <w:i w:val="false"/>
          <w:color w:val="000000"/>
          <w:sz w:val="28"/>
        </w:rPr>
        <w:t>
      кенттің коммуналдық мүлкін иеліктен шығаруды келісу;</w:t>
      </w:r>
    </w:p>
    <w:bookmarkEnd w:id="87"/>
    <w:bookmarkStart w:name="z97" w:id="8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88"/>
    <w:bookmarkStart w:name="z98" w:id="89"/>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аудан әкімі ұсынған кандидатураларды келісу;</w:t>
      </w:r>
    </w:p>
    <w:bookmarkEnd w:id="89"/>
    <w:bookmarkStart w:name="z99" w:id="90"/>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90"/>
    <w:bookmarkStart w:name="z100" w:id="9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91"/>
    <w:bookmarkStart w:name="z101" w:id="9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92"/>
    <w:bookmarkStart w:name="z102" w:id="93"/>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3"/>
    <w:bookmarkStart w:name="z103" w:id="9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94"/>
    <w:bookmarkStart w:name="z104" w:id="9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5"/>
    <w:bookmarkStart w:name="z105" w:id="96"/>
    <w:p>
      <w:pPr>
        <w:spacing w:after="0"/>
        <w:ind w:left="0"/>
        <w:jc w:val="both"/>
      </w:pPr>
      <w:r>
        <w:rPr>
          <w:rFonts w:ascii="Times New Roman"/>
          <w:b w:val="false"/>
          <w:i w:val="false"/>
          <w:color w:val="000000"/>
          <w:sz w:val="28"/>
        </w:rPr>
        <w:t>
      6. Жиналысқа шақыру уақыты, орны және талқыланатын мәселелер туралы жиналыстың мүшелері жиналыс өткізілетін күнге дейін күнтізбелік он күннен кешіктірілмей жергілікті бұқаралық ақпарат құралдары немесе әкім аппаратының әлеуметтік желілері (фейсбук, инстаграмм) арқылы хабардар етіледі.</w:t>
      </w:r>
    </w:p>
    <w:bookmarkEnd w:id="96"/>
    <w:bookmarkStart w:name="z106" w:id="9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97"/>
    <w:bookmarkStart w:name="z107" w:id="9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8"/>
    <w:bookmarkStart w:name="z108" w:id="9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9"/>
    <w:bookmarkStart w:name="z109" w:id="10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0"/>
    <w:bookmarkStart w:name="z110" w:id="10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1"/>
    <w:bookmarkStart w:name="z111" w:id="102"/>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102"/>
    <w:bookmarkStart w:name="z112" w:id="10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3"/>
    <w:bookmarkStart w:name="z113" w:id="10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4"/>
    <w:bookmarkStart w:name="z114" w:id="105"/>
    <w:p>
      <w:pPr>
        <w:spacing w:after="0"/>
        <w:ind w:left="0"/>
        <w:jc w:val="both"/>
      </w:pPr>
      <w:r>
        <w:rPr>
          <w:rFonts w:ascii="Times New Roman"/>
          <w:b w:val="false"/>
          <w:i w:val="false"/>
          <w:color w:val="000000"/>
          <w:sz w:val="28"/>
        </w:rPr>
        <w:t>
      Жиналысты шақырудың күн тәртібін жиналыс бекітеді.</w:t>
      </w:r>
    </w:p>
    <w:bookmarkEnd w:id="105"/>
    <w:bookmarkStart w:name="z115" w:id="10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6"/>
    <w:bookmarkStart w:name="z116" w:id="107"/>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7"/>
    <w:bookmarkStart w:name="z117" w:id="10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08"/>
    <w:bookmarkStart w:name="z118" w:id="10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9"/>
    <w:bookmarkStart w:name="z119" w:id="11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0"/>
    <w:bookmarkStart w:name="z120" w:id="11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1"/>
    <w:bookmarkStart w:name="z121" w:id="11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2"/>
    <w:bookmarkStart w:name="z122" w:id="11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13"/>
    <w:bookmarkStart w:name="z123" w:id="11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14"/>
    <w:bookmarkStart w:name="z124" w:id="11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15"/>
    <w:bookmarkStart w:name="z125" w:id="116"/>
    <w:p>
      <w:pPr>
        <w:spacing w:after="0"/>
        <w:ind w:left="0"/>
        <w:jc w:val="both"/>
      </w:pPr>
      <w:r>
        <w:rPr>
          <w:rFonts w:ascii="Times New Roman"/>
          <w:b w:val="false"/>
          <w:i w:val="false"/>
          <w:color w:val="000000"/>
          <w:sz w:val="28"/>
        </w:rPr>
        <w:t>
      Жиналыстың шешімі хаттамамен ресімделеді, онда:</w:t>
      </w:r>
    </w:p>
    <w:bookmarkEnd w:id="116"/>
    <w:bookmarkStart w:name="z126" w:id="117"/>
    <w:p>
      <w:pPr>
        <w:spacing w:after="0"/>
        <w:ind w:left="0"/>
        <w:jc w:val="both"/>
      </w:pPr>
      <w:r>
        <w:rPr>
          <w:rFonts w:ascii="Times New Roman"/>
          <w:b w:val="false"/>
          <w:i w:val="false"/>
          <w:color w:val="000000"/>
          <w:sz w:val="28"/>
        </w:rPr>
        <w:t>
      1) жиналыстың өткізілген күні мен орны;</w:t>
      </w:r>
    </w:p>
    <w:bookmarkEnd w:id="117"/>
    <w:bookmarkStart w:name="z127" w:id="118"/>
    <w:p>
      <w:pPr>
        <w:spacing w:after="0"/>
        <w:ind w:left="0"/>
        <w:jc w:val="both"/>
      </w:pPr>
      <w:r>
        <w:rPr>
          <w:rFonts w:ascii="Times New Roman"/>
          <w:b w:val="false"/>
          <w:i w:val="false"/>
          <w:color w:val="000000"/>
          <w:sz w:val="28"/>
        </w:rPr>
        <w:t>
      2) жиналыс мүшелерінің саны және тізімі;</w:t>
      </w:r>
    </w:p>
    <w:bookmarkEnd w:id="118"/>
    <w:bookmarkStart w:name="z128" w:id="11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19"/>
    <w:bookmarkStart w:name="z129" w:id="120"/>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20"/>
    <w:bookmarkStart w:name="z130" w:id="12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21"/>
    <w:bookmarkStart w:name="z131" w:id="12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кент әкіміне беріледі.</w:t>
      </w:r>
    </w:p>
    <w:bookmarkEnd w:id="122"/>
    <w:bookmarkStart w:name="z132" w:id="123"/>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123"/>
    <w:bookmarkStart w:name="z133" w:id="124"/>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124"/>
    <w:bookmarkStart w:name="z134" w:id="125"/>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отырысына дейін шешеді.</w:t>
      </w:r>
    </w:p>
    <w:bookmarkEnd w:id="125"/>
    <w:bookmarkStart w:name="z135" w:id="126"/>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126"/>
    <w:bookmarkStart w:name="z136" w:id="12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127"/>
    <w:bookmarkStart w:name="z137" w:id="128"/>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128"/>
    <w:bookmarkStart w:name="z138" w:id="129"/>
    <w:p>
      <w:pPr>
        <w:spacing w:after="0"/>
        <w:ind w:left="0"/>
        <w:jc w:val="left"/>
      </w:pPr>
      <w:r>
        <w:rPr>
          <w:rFonts w:ascii="Times New Roman"/>
          <w:b/>
          <w:i w:val="false"/>
          <w:color w:val="000000"/>
        </w:rPr>
        <w:t xml:space="preserve"> 4. Жергілікті қоғамдыстық жиналысы шешімдерінің орындалуы бақылау</w:t>
      </w:r>
    </w:p>
    <w:bookmarkEnd w:id="129"/>
    <w:bookmarkStart w:name="z139" w:id="13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30"/>
    <w:bookmarkStart w:name="z140" w:id="13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31"/>
    <w:bookmarkStart w:name="z141" w:id="1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21 қазандағы № 56-VІI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2020 жылғы 22 мамырдағы № 384-VI шешіміне қосымша</w:t>
            </w:r>
          </w:p>
        </w:tc>
      </w:tr>
    </w:tbl>
    <w:bookmarkStart w:name="z144" w:id="133"/>
    <w:p>
      <w:pPr>
        <w:spacing w:after="0"/>
        <w:ind w:left="0"/>
        <w:jc w:val="left"/>
      </w:pPr>
      <w:r>
        <w:rPr>
          <w:rFonts w:ascii="Times New Roman"/>
          <w:b/>
          <w:i w:val="false"/>
          <w:color w:val="000000"/>
        </w:rPr>
        <w:t xml:space="preserve"> Бәйгетөбе ауылдық округінің аумағында жергілікті қоғамдастық жиналысының регламенті</w:t>
      </w:r>
    </w:p>
    <w:bookmarkEnd w:id="133"/>
    <w:bookmarkStart w:name="z145" w:id="134"/>
    <w:p>
      <w:pPr>
        <w:spacing w:after="0"/>
        <w:ind w:left="0"/>
        <w:jc w:val="left"/>
      </w:pPr>
      <w:r>
        <w:rPr>
          <w:rFonts w:ascii="Times New Roman"/>
          <w:b/>
          <w:i w:val="false"/>
          <w:color w:val="000000"/>
        </w:rPr>
        <w:t xml:space="preserve"> 1. Жалпы ережелер</w:t>
      </w:r>
    </w:p>
    <w:bookmarkEnd w:id="134"/>
    <w:bookmarkStart w:name="z146" w:id="135"/>
    <w:p>
      <w:pPr>
        <w:spacing w:after="0"/>
        <w:ind w:left="0"/>
        <w:jc w:val="both"/>
      </w:pPr>
      <w:r>
        <w:rPr>
          <w:rFonts w:ascii="Times New Roman"/>
          <w:b w:val="false"/>
          <w:i w:val="false"/>
          <w:color w:val="000000"/>
          <w:sz w:val="28"/>
        </w:rPr>
        <w:t xml:space="preserve">
      1. Осы Бәйгетөбе ауылдық округінің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135"/>
    <w:bookmarkStart w:name="z147" w:id="136"/>
    <w:p>
      <w:pPr>
        <w:spacing w:after="0"/>
        <w:ind w:left="0"/>
        <w:jc w:val="both"/>
      </w:pPr>
      <w:r>
        <w:rPr>
          <w:rFonts w:ascii="Times New Roman"/>
          <w:b w:val="false"/>
          <w:i w:val="false"/>
          <w:color w:val="000000"/>
          <w:sz w:val="28"/>
        </w:rPr>
        <w:t>
      2. Осы Бәйгетөбе ауылдық округінің аумағында жергілікті қоғамдастық жиналысының регламентте қолданылатын негізгі ұғымдар:</w:t>
      </w:r>
    </w:p>
    <w:bookmarkEnd w:id="136"/>
    <w:bookmarkStart w:name="z148" w:id="137"/>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7"/>
    <w:bookmarkStart w:name="z149" w:id="138"/>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8"/>
    <w:bookmarkStart w:name="z150" w:id="139"/>
    <w:p>
      <w:pPr>
        <w:spacing w:after="0"/>
        <w:ind w:left="0"/>
        <w:jc w:val="both"/>
      </w:pPr>
      <w:r>
        <w:rPr>
          <w:rFonts w:ascii="Times New Roman"/>
          <w:b w:val="false"/>
          <w:i w:val="false"/>
          <w:color w:val="000000"/>
          <w:sz w:val="28"/>
        </w:rPr>
        <w:t xml:space="preserve">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bookmarkEnd w:id="139"/>
    <w:bookmarkStart w:name="z151" w:id="140"/>
    <w:p>
      <w:pPr>
        <w:spacing w:after="0"/>
        <w:ind w:left="0"/>
        <w:jc w:val="both"/>
      </w:pPr>
      <w:r>
        <w:rPr>
          <w:rFonts w:ascii="Times New Roman"/>
          <w:b w:val="false"/>
          <w:i w:val="false"/>
          <w:color w:val="000000"/>
          <w:sz w:val="28"/>
        </w:rPr>
        <w:t xml:space="preserve">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0"/>
    <w:bookmarkStart w:name="z152" w:id="141"/>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1"/>
    <w:bookmarkStart w:name="z153" w:id="142"/>
    <w:p>
      <w:pPr>
        <w:spacing w:after="0"/>
        <w:ind w:left="0"/>
        <w:jc w:val="both"/>
      </w:pPr>
      <w:r>
        <w:rPr>
          <w:rFonts w:ascii="Times New Roman"/>
          <w:b w:val="false"/>
          <w:i w:val="false"/>
          <w:color w:val="000000"/>
          <w:sz w:val="28"/>
        </w:rPr>
        <w:t>
      3. Жиналыс регламентін Мақат ауданы мәслихаты бекітеді.</w:t>
      </w:r>
    </w:p>
    <w:bookmarkEnd w:id="142"/>
    <w:bookmarkStart w:name="z154" w:id="14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3"/>
    <w:bookmarkStart w:name="z155" w:id="14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4"/>
    <w:bookmarkStart w:name="z156" w:id="14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5"/>
    <w:bookmarkStart w:name="z157" w:id="146"/>
    <w:p>
      <w:pPr>
        <w:spacing w:after="0"/>
        <w:ind w:left="0"/>
        <w:jc w:val="both"/>
      </w:pPr>
      <w:r>
        <w:rPr>
          <w:rFonts w:ascii="Times New Roman"/>
          <w:b w:val="false"/>
          <w:i w:val="false"/>
          <w:color w:val="000000"/>
          <w:sz w:val="28"/>
        </w:rPr>
        <w:t>
      "Бәйгетөбе ауылдық округі әкімі аппараты" мемлекеттік мекемесі (бұдан әрі – әкім аппараты) бюджетінің жобасын және бюджеттің атқарылуы туралы есепті келісу;</w:t>
      </w:r>
    </w:p>
    <w:bookmarkEnd w:id="146"/>
    <w:bookmarkStart w:name="z158" w:id="14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47"/>
    <w:bookmarkStart w:name="z159" w:id="14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8"/>
    <w:bookmarkStart w:name="z160" w:id="14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49"/>
    <w:bookmarkStart w:name="z161" w:id="15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50"/>
    <w:bookmarkStart w:name="z162" w:id="15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51"/>
    <w:bookmarkStart w:name="z163" w:id="15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52"/>
    <w:bookmarkStart w:name="z164" w:id="15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3"/>
    <w:bookmarkStart w:name="z165" w:id="15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54"/>
    <w:bookmarkStart w:name="z166" w:id="15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5"/>
    <w:bookmarkStart w:name="z167" w:id="15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6"/>
    <w:bookmarkStart w:name="z168" w:id="15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7"/>
    <w:bookmarkStart w:name="z169" w:id="15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8"/>
    <w:bookmarkStart w:name="z170" w:id="159"/>
    <w:p>
      <w:pPr>
        <w:spacing w:after="0"/>
        <w:ind w:left="0"/>
        <w:jc w:val="both"/>
      </w:pPr>
      <w:r>
        <w:rPr>
          <w:rFonts w:ascii="Times New Roman"/>
          <w:b w:val="false"/>
          <w:i w:val="false"/>
          <w:color w:val="000000"/>
          <w:sz w:val="28"/>
        </w:rPr>
        <w:t>
      6. Жиналысқа шақыру уақыты, орны және талқыланатын мәселелер туралы жиналыстың мүшелері жиналыс өткізілетін күнге дейін күнтізбелік он күннен кешіктірілмей жергілікті бұқаралық ақпарат құралдары немесе әкім аппаратының әлеуметтік желілері (фейсбук, инстаграмм) арқылы хабардар етіледі.</w:t>
      </w:r>
    </w:p>
    <w:bookmarkEnd w:id="159"/>
    <w:bookmarkStart w:name="z171" w:id="16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0"/>
    <w:bookmarkStart w:name="z172" w:id="16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1"/>
    <w:bookmarkStart w:name="z173" w:id="16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2"/>
    <w:bookmarkStart w:name="z174" w:id="16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3"/>
    <w:bookmarkStart w:name="z175" w:id="16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4"/>
    <w:bookmarkStart w:name="z176" w:id="16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5"/>
    <w:bookmarkStart w:name="z177" w:id="16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6"/>
    <w:bookmarkStart w:name="z178" w:id="16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7"/>
    <w:bookmarkStart w:name="z179" w:id="168"/>
    <w:p>
      <w:pPr>
        <w:spacing w:after="0"/>
        <w:ind w:left="0"/>
        <w:jc w:val="both"/>
      </w:pPr>
      <w:r>
        <w:rPr>
          <w:rFonts w:ascii="Times New Roman"/>
          <w:b w:val="false"/>
          <w:i w:val="false"/>
          <w:color w:val="000000"/>
          <w:sz w:val="28"/>
        </w:rPr>
        <w:t>
      Жиналысты шақырудың күн тәртібін жиналыс бекітеді.</w:t>
      </w:r>
    </w:p>
    <w:bookmarkEnd w:id="168"/>
    <w:bookmarkStart w:name="z180" w:id="16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9"/>
    <w:bookmarkStart w:name="z181" w:id="170"/>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0"/>
    <w:bookmarkStart w:name="z182" w:id="17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1"/>
    <w:bookmarkStart w:name="z183" w:id="17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2"/>
    <w:bookmarkStart w:name="z184" w:id="17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3"/>
    <w:bookmarkStart w:name="z185" w:id="17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4"/>
    <w:bookmarkStart w:name="z186" w:id="17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5"/>
    <w:bookmarkStart w:name="z187" w:id="17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76"/>
    <w:bookmarkStart w:name="z188" w:id="17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7"/>
    <w:bookmarkStart w:name="z189" w:id="17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78"/>
    <w:bookmarkStart w:name="z190" w:id="179"/>
    <w:p>
      <w:pPr>
        <w:spacing w:after="0"/>
        <w:ind w:left="0"/>
        <w:jc w:val="both"/>
      </w:pPr>
      <w:r>
        <w:rPr>
          <w:rFonts w:ascii="Times New Roman"/>
          <w:b w:val="false"/>
          <w:i w:val="false"/>
          <w:color w:val="000000"/>
          <w:sz w:val="28"/>
        </w:rPr>
        <w:t>
      Жиналыстың шешімі хаттамамен ресімделеді, онда:</w:t>
      </w:r>
    </w:p>
    <w:bookmarkEnd w:id="179"/>
    <w:bookmarkStart w:name="z191" w:id="180"/>
    <w:p>
      <w:pPr>
        <w:spacing w:after="0"/>
        <w:ind w:left="0"/>
        <w:jc w:val="both"/>
      </w:pPr>
      <w:r>
        <w:rPr>
          <w:rFonts w:ascii="Times New Roman"/>
          <w:b w:val="false"/>
          <w:i w:val="false"/>
          <w:color w:val="000000"/>
          <w:sz w:val="28"/>
        </w:rPr>
        <w:t>
      1) жиналыстың өткізілген күні мен орны;</w:t>
      </w:r>
    </w:p>
    <w:bookmarkEnd w:id="180"/>
    <w:bookmarkStart w:name="z192" w:id="181"/>
    <w:p>
      <w:pPr>
        <w:spacing w:after="0"/>
        <w:ind w:left="0"/>
        <w:jc w:val="both"/>
      </w:pPr>
      <w:r>
        <w:rPr>
          <w:rFonts w:ascii="Times New Roman"/>
          <w:b w:val="false"/>
          <w:i w:val="false"/>
          <w:color w:val="000000"/>
          <w:sz w:val="28"/>
        </w:rPr>
        <w:t>
      2) жиналыс мүшелерінің саны және тізімі;</w:t>
      </w:r>
    </w:p>
    <w:bookmarkEnd w:id="181"/>
    <w:bookmarkStart w:name="z193" w:id="18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82"/>
    <w:bookmarkStart w:name="z194" w:id="18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83"/>
    <w:bookmarkStart w:name="z195" w:id="18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84"/>
    <w:bookmarkStart w:name="z196" w:id="18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кент әкіміне беріледі.</w:t>
      </w:r>
    </w:p>
    <w:bookmarkEnd w:id="185"/>
    <w:bookmarkStart w:name="z197" w:id="18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186"/>
    <w:bookmarkStart w:name="z198" w:id="18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187"/>
    <w:bookmarkStart w:name="z199" w:id="18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отырысына дейін шешеді.</w:t>
      </w:r>
    </w:p>
    <w:bookmarkEnd w:id="188"/>
    <w:bookmarkStart w:name="z200" w:id="18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189"/>
    <w:bookmarkStart w:name="z201" w:id="19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90"/>
    <w:bookmarkStart w:name="z202" w:id="19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91"/>
    <w:bookmarkStart w:name="z203" w:id="192"/>
    <w:p>
      <w:pPr>
        <w:spacing w:after="0"/>
        <w:ind w:left="0"/>
        <w:jc w:val="left"/>
      </w:pPr>
      <w:r>
        <w:rPr>
          <w:rFonts w:ascii="Times New Roman"/>
          <w:b/>
          <w:i w:val="false"/>
          <w:color w:val="000000"/>
        </w:rPr>
        <w:t xml:space="preserve"> 4. Жергілікті қоғамдыстық жиналысы шешімдерінің орындалуы бақылау</w:t>
      </w:r>
    </w:p>
    <w:bookmarkEnd w:id="192"/>
    <w:bookmarkStart w:name="z204" w:id="19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93"/>
    <w:bookmarkStart w:name="z205" w:id="19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94"/>
    <w:bookmarkStart w:name="z206" w:id="19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