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a92759" w14:textId="7a9275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Индер ауданы бойынша 2021 жылға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Индер аудандық мәслихатының 2021 жылғы 6 қыркүйектегі № 49-VІI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Индер аудандық мәслихаты ШЕШТІ:</w:t>
      </w:r>
    </w:p>
    <w:bookmarkEnd w:id="0"/>
    <w:bookmarkStart w:name="z5" w:id="1"/>
    <w:p>
      <w:pPr>
        <w:spacing w:after="0"/>
        <w:ind w:left="0"/>
        <w:jc w:val="both"/>
      </w:pPr>
      <w:r>
        <w:rPr>
          <w:rFonts w:ascii="Times New Roman"/>
          <w:b w:val="false"/>
          <w:i w:val="false"/>
          <w:color w:val="000000"/>
          <w:sz w:val="28"/>
        </w:rPr>
        <w:t>
      1. Бекітілсін:</w:t>
      </w:r>
    </w:p>
    <w:bookmarkEnd w:id="1"/>
    <w:bookmarkStart w:name="z6" w:id="2"/>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Индербор кенті бойынша 2021 жылға арналған жайылымдарды басқару және оларды пайдалану жөніндегі жоспары;</w:t>
      </w:r>
    </w:p>
    <w:bookmarkEnd w:id="2"/>
    <w:bookmarkStart w:name="z7" w:id="3"/>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Бөдене ауылдық округі бойынша 2021 жылға арналған жайылымдарды басқару және оларды пайдалану жөніндегі жоспары;</w:t>
      </w:r>
    </w:p>
    <w:bookmarkEnd w:id="3"/>
    <w:bookmarkStart w:name="z8" w:id="4"/>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Жарсуат ауылдық округі бойынша 2021 жылға арналған жайылымдарды басқару және оларды пайдалану жөніндегі жоспары;</w:t>
      </w:r>
    </w:p>
    <w:bookmarkEnd w:id="4"/>
    <w:bookmarkStart w:name="z9" w:id="5"/>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Көктоғай ауылдық округі бойынша 2021 жылға арналған жайылымдарды басқару және оларды пайдалану жөніндегі жоспары;</w:t>
      </w:r>
    </w:p>
    <w:bookmarkEnd w:id="5"/>
    <w:bookmarkStart w:name="z10" w:id="6"/>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Өрлік ауылдық округі бойынша 2021 жылға арналған жайылымдарды басқару және оларды пайдалану жөніндегі жоспары;</w:t>
      </w:r>
    </w:p>
    <w:bookmarkEnd w:id="6"/>
    <w:bookmarkStart w:name="z11" w:id="7"/>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Есбол ауылдық округі бойынша 2021 жылға арналған жайылымдарды басқару және оларды пайдалану жөніндегі жоспары;</w:t>
      </w:r>
    </w:p>
    <w:bookmarkEnd w:id="7"/>
    <w:bookmarkStart w:name="z12" w:id="8"/>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Елтай ауылдық округі бойынша 2021 жылға арналған жайылымдарды басқару және оларды пайдалану жөніндегі жоспары;</w:t>
      </w:r>
    </w:p>
    <w:bookmarkEnd w:id="8"/>
    <w:bookmarkStart w:name="z13" w:id="9"/>
    <w:p>
      <w:pPr>
        <w:spacing w:after="0"/>
        <w:ind w:left="0"/>
        <w:jc w:val="both"/>
      </w:pPr>
      <w:r>
        <w:rPr>
          <w:rFonts w:ascii="Times New Roman"/>
          <w:b w:val="false"/>
          <w:i w:val="false"/>
          <w:color w:val="000000"/>
          <w:sz w:val="28"/>
        </w:rPr>
        <w:t>
      2. Осы шешім алғаш рет ресми жарияланған күнінен бастап он күнтізбелік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 2021 жылғы 06 қыркүйектегі № 49-VII шешіміне 1-қосымша</w:t>
            </w:r>
          </w:p>
        </w:tc>
      </w:tr>
    </w:tbl>
    <w:bookmarkStart w:name="z16" w:id="10"/>
    <w:p>
      <w:pPr>
        <w:spacing w:after="0"/>
        <w:ind w:left="0"/>
        <w:jc w:val="left"/>
      </w:pPr>
      <w:r>
        <w:rPr>
          <w:rFonts w:ascii="Times New Roman"/>
          <w:b/>
          <w:i w:val="false"/>
          <w:color w:val="000000"/>
        </w:rPr>
        <w:t xml:space="preserve"> Индербор кенті бойынша 2021 жылға арналған жайылымдарды басқару және оларды пайдалану жөніндегі жоспар</w:t>
      </w:r>
    </w:p>
    <w:bookmarkEnd w:id="10"/>
    <w:bookmarkStart w:name="z17" w:id="11"/>
    <w:p>
      <w:pPr>
        <w:spacing w:after="0"/>
        <w:ind w:left="0"/>
        <w:jc w:val="both"/>
      </w:pPr>
      <w:r>
        <w:rPr>
          <w:rFonts w:ascii="Times New Roman"/>
          <w:b w:val="false"/>
          <w:i w:val="false"/>
          <w:color w:val="000000"/>
          <w:sz w:val="28"/>
        </w:rPr>
        <w:t xml:space="preserve">
      Осы Индербор кенті бойынша 2021 жылға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bookmarkEnd w:id="11"/>
    <w:bookmarkStart w:name="z18" w:id="12"/>
    <w:p>
      <w:pPr>
        <w:spacing w:after="0"/>
        <w:ind w:left="0"/>
        <w:jc w:val="both"/>
      </w:pPr>
      <w:r>
        <w:rPr>
          <w:rFonts w:ascii="Times New Roman"/>
          <w:b w:val="false"/>
          <w:i w:val="false"/>
          <w:color w:val="000000"/>
          <w:sz w:val="28"/>
        </w:rPr>
        <w:t>
      Жоспар жайылымдарды ұтымды пайдалану, мал азығына қажеттілікті тұрақты қамтамасыз ету және жайылымдардың тозу процестерін болдырмау мақсатында қабылданады.</w:t>
      </w:r>
    </w:p>
    <w:bookmarkEnd w:id="12"/>
    <w:bookmarkStart w:name="z19" w:id="13"/>
    <w:p>
      <w:pPr>
        <w:spacing w:after="0"/>
        <w:ind w:left="0"/>
        <w:jc w:val="both"/>
      </w:pPr>
      <w:r>
        <w:rPr>
          <w:rFonts w:ascii="Times New Roman"/>
          <w:b w:val="false"/>
          <w:i w:val="false"/>
          <w:color w:val="000000"/>
          <w:sz w:val="28"/>
        </w:rPr>
        <w:t>
      Жоспар мазмұны:</w:t>
      </w:r>
    </w:p>
    <w:bookmarkEnd w:id="13"/>
    <w:bookmarkStart w:name="z20" w:id="1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Индербор кенті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bookmarkEnd w:id="14"/>
    <w:bookmarkStart w:name="z21" w:id="15"/>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bookmarkEnd w:id="15"/>
    <w:bookmarkStart w:name="z22" w:id="1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16"/>
    <w:bookmarkStart w:name="z23" w:id="1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17"/>
    <w:bookmarkStart w:name="z24" w:id="1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bookmarkEnd w:id="18"/>
    <w:bookmarkStart w:name="z25" w:id="19"/>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6-қосымша</w:t>
      </w:r>
      <w:r>
        <w:rPr>
          <w:rFonts w:ascii="Times New Roman"/>
          <w:b w:val="false"/>
          <w:i w:val="false"/>
          <w:color w:val="000000"/>
          <w:sz w:val="28"/>
        </w:rPr>
        <w:t>);</w:t>
      </w:r>
    </w:p>
    <w:bookmarkEnd w:id="19"/>
    <w:bookmarkStart w:name="z26" w:id="2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bookmarkEnd w:id="20"/>
    <w:bookmarkStart w:name="z27" w:id="21"/>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мал басының саны туралы деректерді, олардың иелерін көрсете отырып, есепке ала отырып қабылданды - малдардың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екпе және аридтік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берген өзге де деректерді қамтиды.</w:t>
      </w:r>
    </w:p>
    <w:bookmarkEnd w:id="21"/>
    <w:bookmarkStart w:name="z28" w:id="22"/>
    <w:p>
      <w:pPr>
        <w:spacing w:after="0"/>
        <w:ind w:left="0"/>
        <w:jc w:val="both"/>
      </w:pPr>
      <w:r>
        <w:rPr>
          <w:rFonts w:ascii="Times New Roman"/>
          <w:b w:val="false"/>
          <w:i w:val="false"/>
          <w:color w:val="000000"/>
          <w:sz w:val="28"/>
        </w:rPr>
        <w:t>
      Әкімшілік-аумақтық бөлініс бойынша Индербор кентінде 1 ауылдық елді мекен бар.</w:t>
      </w:r>
    </w:p>
    <w:bookmarkEnd w:id="22"/>
    <w:bookmarkStart w:name="z29" w:id="23"/>
    <w:p>
      <w:pPr>
        <w:spacing w:after="0"/>
        <w:ind w:left="0"/>
        <w:jc w:val="both"/>
      </w:pPr>
      <w:r>
        <w:rPr>
          <w:rFonts w:ascii="Times New Roman"/>
          <w:b w:val="false"/>
          <w:i w:val="false"/>
          <w:color w:val="000000"/>
          <w:sz w:val="28"/>
        </w:rPr>
        <w:t>
      Индербор кентінің жалпы алаңы 40484 гектар, оның ішінде жайылым – 5702 гектар.</w:t>
      </w:r>
    </w:p>
    <w:bookmarkEnd w:id="23"/>
    <w:bookmarkStart w:name="z30" w:id="24"/>
    <w:p>
      <w:pPr>
        <w:spacing w:after="0"/>
        <w:ind w:left="0"/>
        <w:jc w:val="both"/>
      </w:pPr>
      <w:r>
        <w:rPr>
          <w:rFonts w:ascii="Times New Roman"/>
          <w:b w:val="false"/>
          <w:i w:val="false"/>
          <w:color w:val="000000"/>
          <w:sz w:val="28"/>
        </w:rPr>
        <w:t>
      Жер санаттары бойынша:</w:t>
      </w:r>
    </w:p>
    <w:bookmarkEnd w:id="24"/>
    <w:bookmarkStart w:name="z31" w:id="25"/>
    <w:p>
      <w:pPr>
        <w:spacing w:after="0"/>
        <w:ind w:left="0"/>
        <w:jc w:val="both"/>
      </w:pPr>
      <w:r>
        <w:rPr>
          <w:rFonts w:ascii="Times New Roman"/>
          <w:b w:val="false"/>
          <w:i w:val="false"/>
          <w:color w:val="000000"/>
          <w:sz w:val="28"/>
        </w:rPr>
        <w:t>
      ауыл шаруашылығы мақсатындағы жерлер -1552 гектар;</w:t>
      </w:r>
    </w:p>
    <w:bookmarkEnd w:id="25"/>
    <w:bookmarkStart w:name="z32" w:id="26"/>
    <w:p>
      <w:pPr>
        <w:spacing w:after="0"/>
        <w:ind w:left="0"/>
        <w:jc w:val="both"/>
      </w:pPr>
      <w:r>
        <w:rPr>
          <w:rFonts w:ascii="Times New Roman"/>
          <w:b w:val="false"/>
          <w:i w:val="false"/>
          <w:color w:val="000000"/>
          <w:sz w:val="28"/>
        </w:rPr>
        <w:t>
      елді мекендердің жерлері -5012 гектар;</w:t>
      </w:r>
    </w:p>
    <w:bookmarkEnd w:id="26"/>
    <w:bookmarkStart w:name="z33" w:id="27"/>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өзге де ауыл шаруашылығына арналмаған жерлер -819 гектар.</w:t>
      </w:r>
    </w:p>
    <w:bookmarkEnd w:id="27"/>
    <w:bookmarkStart w:name="z34" w:id="28"/>
    <w:p>
      <w:pPr>
        <w:spacing w:after="0"/>
        <w:ind w:left="0"/>
        <w:jc w:val="both"/>
      </w:pPr>
      <w:r>
        <w:rPr>
          <w:rFonts w:ascii="Times New Roman"/>
          <w:b w:val="false"/>
          <w:i w:val="false"/>
          <w:color w:val="000000"/>
          <w:sz w:val="28"/>
        </w:rPr>
        <w:t>
      Табиғи жағдайы бойынша Индербор кентінің батыс бөлігі шөлді құмды жазықты білдіреді, шығысы сортаң дала. Климаты континенттік: қысы салыстырмалы түрде жылы, жазы өте ыстық. Қаңтар айының орташа температурасы -12,3° С, шілде айының орташа температурасы - 25,3° С, жауын-шашынның орташа жылдық мөлшері 200 мм.</w:t>
      </w:r>
    </w:p>
    <w:bookmarkEnd w:id="28"/>
    <w:bookmarkStart w:name="z35" w:id="29"/>
    <w:p>
      <w:pPr>
        <w:spacing w:after="0"/>
        <w:ind w:left="0"/>
        <w:jc w:val="both"/>
      </w:pPr>
      <w:r>
        <w:rPr>
          <w:rFonts w:ascii="Times New Roman"/>
          <w:b w:val="false"/>
          <w:i w:val="false"/>
          <w:color w:val="000000"/>
          <w:sz w:val="28"/>
        </w:rPr>
        <w:t>
      Топырақ қоңыр сортаң, өзен жайылмаларында — шалғынды.</w:t>
      </w:r>
    </w:p>
    <w:bookmarkEnd w:id="29"/>
    <w:bookmarkStart w:name="z36" w:id="30"/>
    <w:p>
      <w:pPr>
        <w:spacing w:after="0"/>
        <w:ind w:left="0"/>
        <w:jc w:val="both"/>
      </w:pPr>
      <w:r>
        <w:rPr>
          <w:rFonts w:ascii="Times New Roman"/>
          <w:b w:val="false"/>
          <w:i w:val="false"/>
          <w:color w:val="000000"/>
          <w:sz w:val="28"/>
        </w:rPr>
        <w:t>
      2021 жылдың 1 қаңтардағы жағдай бойынша Индербор кентінде 2050 бас ірі қара, оның ішінде 1754 бас аналығы, 5067 бас қой, ешкі, 733 бас жылқы, 12 бас түйе бар. Оның ішінде:</w:t>
      </w:r>
    </w:p>
    <w:bookmarkEnd w:id="30"/>
    <w:bookmarkStart w:name="z37" w:id="31"/>
    <w:p>
      <w:pPr>
        <w:spacing w:after="0"/>
        <w:ind w:left="0"/>
        <w:jc w:val="both"/>
      </w:pPr>
      <w:r>
        <w:rPr>
          <w:rFonts w:ascii="Times New Roman"/>
          <w:b w:val="false"/>
          <w:i w:val="false"/>
          <w:color w:val="000000"/>
          <w:sz w:val="28"/>
        </w:rPr>
        <w:t>
      Индербор кентінде:</w:t>
      </w:r>
    </w:p>
    <w:bookmarkEnd w:id="31"/>
    <w:bookmarkStart w:name="z38" w:id="32"/>
    <w:p>
      <w:pPr>
        <w:spacing w:after="0"/>
        <w:ind w:left="0"/>
        <w:jc w:val="both"/>
      </w:pPr>
      <w:r>
        <w:rPr>
          <w:rFonts w:ascii="Times New Roman"/>
          <w:b w:val="false"/>
          <w:i w:val="false"/>
          <w:color w:val="000000"/>
          <w:sz w:val="28"/>
        </w:rPr>
        <w:t>
      ірі қара 1605 бас, оның ішінде 1369 бас аналығы, 3725 бас қой, ешкі, 390 бас жылқы, 12 бас түйе.</w:t>
      </w:r>
    </w:p>
    <w:bookmarkEnd w:id="32"/>
    <w:bookmarkStart w:name="z39" w:id="33"/>
    <w:p>
      <w:pPr>
        <w:spacing w:after="0"/>
        <w:ind w:left="0"/>
        <w:jc w:val="both"/>
      </w:pPr>
      <w:r>
        <w:rPr>
          <w:rFonts w:ascii="Times New Roman"/>
          <w:b w:val="false"/>
          <w:i w:val="false"/>
          <w:color w:val="000000"/>
          <w:sz w:val="28"/>
        </w:rPr>
        <w:t>
      Жайылым алаңы 4150 гектарды құрайды.</w:t>
      </w:r>
    </w:p>
    <w:bookmarkEnd w:id="33"/>
    <w:bookmarkStart w:name="z40" w:id="34"/>
    <w:p>
      <w:pPr>
        <w:spacing w:after="0"/>
        <w:ind w:left="0"/>
        <w:jc w:val="both"/>
      </w:pPr>
      <w:r>
        <w:rPr>
          <w:rFonts w:ascii="Times New Roman"/>
          <w:b w:val="false"/>
          <w:i w:val="false"/>
          <w:color w:val="000000"/>
          <w:sz w:val="28"/>
        </w:rPr>
        <w:t>
      Индербор кентіндегі ЖШС, шаруа және фермер қожалықтарындағы мал басы: ірі қара мал – 445 бас, қой, ешкі -1342 бас, жылқы - 343 бас құрайды.</w:t>
      </w:r>
    </w:p>
    <w:bookmarkEnd w:id="34"/>
    <w:bookmarkStart w:name="z41" w:id="35"/>
    <w:p>
      <w:pPr>
        <w:spacing w:after="0"/>
        <w:ind w:left="0"/>
        <w:jc w:val="both"/>
      </w:pPr>
      <w:r>
        <w:rPr>
          <w:rFonts w:ascii="Times New Roman"/>
          <w:b w:val="false"/>
          <w:i w:val="false"/>
          <w:color w:val="000000"/>
          <w:sz w:val="28"/>
        </w:rPr>
        <w:t>
      ЖШС, шаруа және фермер қожалықтарының жайылымдары 1552 гектарды құрайды.</w:t>
      </w:r>
    </w:p>
    <w:bookmarkEnd w:id="35"/>
    <w:bookmarkStart w:name="z42" w:id="36"/>
    <w:p>
      <w:pPr>
        <w:spacing w:after="0"/>
        <w:ind w:left="0"/>
        <w:jc w:val="both"/>
      </w:pPr>
      <w:r>
        <w:rPr>
          <w:rFonts w:ascii="Times New Roman"/>
          <w:b w:val="false"/>
          <w:i w:val="false"/>
          <w:color w:val="000000"/>
          <w:sz w:val="28"/>
        </w:rPr>
        <w:t>
      Индербор кенті бойынша ауыл шаруашылығы жануарларын қамтамасыз ету үшін 10522 гектар жайылым жерлері бар. Елді мекендер шегінде 4150 гектар жайылым бар.</w:t>
      </w:r>
    </w:p>
    <w:bookmarkEnd w:id="36"/>
    <w:bookmarkStart w:name="z43" w:id="37"/>
    <w:p>
      <w:pPr>
        <w:spacing w:after="0"/>
        <w:ind w:left="0"/>
        <w:jc w:val="both"/>
      </w:pPr>
      <w:r>
        <w:rPr>
          <w:rFonts w:ascii="Times New Roman"/>
          <w:b w:val="false"/>
          <w:i w:val="false"/>
          <w:color w:val="000000"/>
          <w:sz w:val="28"/>
        </w:rPr>
        <w:t>
      Индербор кентінде мал айдауға арналған сервитуттар орнатылмаған.</w:t>
      </w:r>
    </w:p>
    <w:bookmarkEnd w:id="37"/>
    <w:bookmarkStart w:name="z44" w:id="38"/>
    <w:p>
      <w:pPr>
        <w:spacing w:after="0"/>
        <w:ind w:left="0"/>
        <w:jc w:val="both"/>
      </w:pPr>
      <w:r>
        <w:rPr>
          <w:rFonts w:ascii="Times New Roman"/>
          <w:b w:val="false"/>
          <w:i w:val="false"/>
          <w:color w:val="000000"/>
          <w:sz w:val="28"/>
        </w:rPr>
        <w:t xml:space="preserve">
      Жоғарыда көрсетілгендей,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ауыл шаруашылығы жануарларының аналық (сауын) мал басын ұстау бойынша мұқтажын қанағаттандыру үшін елді мекендердің шегінде (Индербор кенті) орналасқан жайылымдар алаңы 4150 га, ауыл шаруашылығы жануарларының 1 басына түсетін жайылым алаңы нормасы 18,0 га/бас болғанда жайылым қажеттілігі 20492 га құрайды. Ішінара 12994 га жайылым алқаптарының қалыптасқан қажеттілігін Индербор кентінің аумағында орналасқан Қорғантау, Тереңқұдық, Мәтешкөл учаскелерін және Муслимову А. - 1170 га, ТОО "ИСИ ГИПС ИНДЕР" - 2 га жер телімдерін пайдалану есебінен толықтыру қажет. Қалған 7498 га жайылым алқаптарының қажеттілігін осы жоспардың </w:t>
      </w:r>
      <w:r>
        <w:rPr>
          <w:rFonts w:ascii="Times New Roman"/>
          <w:b w:val="false"/>
          <w:i w:val="false"/>
          <w:color w:val="000000"/>
          <w:sz w:val="28"/>
        </w:rPr>
        <w:t>8 - қосымшасына</w:t>
      </w:r>
      <w:r>
        <w:rPr>
          <w:rFonts w:ascii="Times New Roman"/>
          <w:b w:val="false"/>
          <w:i w:val="false"/>
          <w:color w:val="000000"/>
          <w:sz w:val="28"/>
        </w:rPr>
        <w:t xml:space="preserve"> сәйкес, Жарсуат ауылдық округінің 7498 га жайылымдық алқаптарына ауыстыру есебінен толтыру қажет.</w:t>
      </w:r>
    </w:p>
    <w:bookmarkEnd w:id="38"/>
    <w:bookmarkStart w:name="z45" w:id="39"/>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26384 га көлемінде жайылымдық жер қажеттілігі бар, ауыл шаруашылығы жануарларының 1 басына түсетін жайылым алаңы нормасы ірі қара мал – 18,0 га/бас, қой мен ешкілер - 3,6 га/бас, жылқы - 21,6 га/бас, түйе - 25,2 га/бас.</w:t>
      </w:r>
    </w:p>
    <w:bookmarkEnd w:id="39"/>
    <w:bookmarkStart w:name="z46" w:id="40"/>
    <w:p>
      <w:pPr>
        <w:spacing w:after="0"/>
        <w:ind w:left="0"/>
        <w:jc w:val="both"/>
      </w:pPr>
      <w:r>
        <w:rPr>
          <w:rFonts w:ascii="Times New Roman"/>
          <w:b w:val="false"/>
          <w:i w:val="false"/>
          <w:color w:val="000000"/>
          <w:sz w:val="28"/>
        </w:rPr>
        <w:t>
      Қажеттілік:</w:t>
      </w:r>
    </w:p>
    <w:bookmarkEnd w:id="40"/>
    <w:bookmarkStart w:name="z47" w:id="41"/>
    <w:p>
      <w:pPr>
        <w:spacing w:after="0"/>
        <w:ind w:left="0"/>
        <w:jc w:val="both"/>
      </w:pPr>
      <w:r>
        <w:rPr>
          <w:rFonts w:ascii="Times New Roman"/>
          <w:b w:val="false"/>
          <w:i w:val="false"/>
          <w:color w:val="000000"/>
          <w:sz w:val="28"/>
        </w:rPr>
        <w:t>
      Ірі қара мал үшін-236 бас. * 18,0 га/бас.=4248 га;</w:t>
      </w:r>
    </w:p>
    <w:bookmarkEnd w:id="41"/>
    <w:bookmarkStart w:name="z48" w:id="42"/>
    <w:p>
      <w:pPr>
        <w:spacing w:after="0"/>
        <w:ind w:left="0"/>
        <w:jc w:val="both"/>
      </w:pPr>
      <w:r>
        <w:rPr>
          <w:rFonts w:ascii="Times New Roman"/>
          <w:b w:val="false"/>
          <w:i w:val="false"/>
          <w:color w:val="000000"/>
          <w:sz w:val="28"/>
        </w:rPr>
        <w:t>
      Қой, ешкі үшін-3725 бас. * 3,6 га/бас.=13410 га;</w:t>
      </w:r>
    </w:p>
    <w:bookmarkEnd w:id="42"/>
    <w:bookmarkStart w:name="z49" w:id="43"/>
    <w:p>
      <w:pPr>
        <w:spacing w:after="0"/>
        <w:ind w:left="0"/>
        <w:jc w:val="both"/>
      </w:pPr>
      <w:r>
        <w:rPr>
          <w:rFonts w:ascii="Times New Roman"/>
          <w:b w:val="false"/>
          <w:i w:val="false"/>
          <w:color w:val="000000"/>
          <w:sz w:val="28"/>
        </w:rPr>
        <w:t>
      Жылқы үшін-390 бас. * 21,6 га/бас.=8424 га.</w:t>
      </w:r>
    </w:p>
    <w:bookmarkEnd w:id="43"/>
    <w:bookmarkStart w:name="z50" w:id="44"/>
    <w:p>
      <w:pPr>
        <w:spacing w:after="0"/>
        <w:ind w:left="0"/>
        <w:jc w:val="both"/>
      </w:pPr>
      <w:r>
        <w:rPr>
          <w:rFonts w:ascii="Times New Roman"/>
          <w:b w:val="false"/>
          <w:i w:val="false"/>
          <w:color w:val="000000"/>
          <w:sz w:val="28"/>
        </w:rPr>
        <w:t>
      Түйе үшін-12 бас. * 25,2 га/бас.=302 га.</w:t>
      </w:r>
    </w:p>
    <w:bookmarkEnd w:id="44"/>
    <w:bookmarkStart w:name="z51" w:id="45"/>
    <w:p>
      <w:pPr>
        <w:spacing w:after="0"/>
        <w:ind w:left="0"/>
        <w:jc w:val="both"/>
      </w:pPr>
      <w:r>
        <w:rPr>
          <w:rFonts w:ascii="Times New Roman"/>
          <w:b w:val="false"/>
          <w:i w:val="false"/>
          <w:color w:val="000000"/>
          <w:sz w:val="28"/>
        </w:rPr>
        <w:t>
      4248+13410+8424+302=26384 га</w:t>
      </w:r>
    </w:p>
    <w:bookmarkEnd w:id="45"/>
    <w:bookmarkStart w:name="z52" w:id="46"/>
    <w:p>
      <w:pPr>
        <w:spacing w:after="0"/>
        <w:ind w:left="0"/>
        <w:jc w:val="both"/>
      </w:pPr>
      <w:r>
        <w:rPr>
          <w:rFonts w:ascii="Times New Roman"/>
          <w:b w:val="false"/>
          <w:i w:val="false"/>
          <w:color w:val="000000"/>
          <w:sz w:val="28"/>
        </w:rPr>
        <w:t xml:space="preserve">
      Халықтың ауыл шаруашылық жануарларын ұстау үшін 26384 га мөлшеріндегі жайылымдық алқаптардың қажеттілігін осы жоспардың </w:t>
      </w:r>
      <w:r>
        <w:rPr>
          <w:rFonts w:ascii="Times New Roman"/>
          <w:b w:val="false"/>
          <w:i w:val="false"/>
          <w:color w:val="000000"/>
          <w:sz w:val="28"/>
        </w:rPr>
        <w:t>8 - қосымшасына</w:t>
      </w:r>
      <w:r>
        <w:rPr>
          <w:rFonts w:ascii="Times New Roman"/>
          <w:b w:val="false"/>
          <w:i w:val="false"/>
          <w:color w:val="000000"/>
          <w:sz w:val="28"/>
        </w:rPr>
        <w:t xml:space="preserve"> сәйкес, Жарсуат ауылдық округінің - 26384 га жайылымдық алқаптарына ауыстыру есебінен толықтыру қажет.</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Индербор кенті бойынша 2021 жылға арналған жайылымдарды басқару және оларды пайдалану жөніндегі жоспарға 1-қосымша</w:t>
            </w:r>
          </w:p>
        </w:tc>
      </w:tr>
    </w:tbl>
    <w:bookmarkStart w:name="z54" w:id="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Индербор кенті аумағында жайылымдардың орналасу схемасы (картасы)</w:t>
      </w:r>
    </w:p>
    <w:bookmarkEnd w:id="47"/>
    <w:bookmarkStart w:name="z55"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9"/>
    <w:p>
      <w:pPr>
        <w:spacing w:after="0"/>
        <w:ind w:left="0"/>
        <w:jc w:val="both"/>
      </w:pPr>
      <w:r>
        <w:rPr>
          <w:rFonts w:ascii="Times New Roman"/>
          <w:b w:val="false"/>
          <w:i w:val="false"/>
          <w:color w:val="000000"/>
          <w:sz w:val="28"/>
        </w:rPr>
        <w:t>
      Шартты белгілер:</w:t>
      </w:r>
    </w:p>
    <w:bookmarkEnd w:id="49"/>
    <w:bookmarkStart w:name="z5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315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152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1" w:id="51"/>
    <w:p>
      <w:pPr>
        <w:spacing w:after="0"/>
        <w:ind w:left="0"/>
        <w:jc w:val="left"/>
      </w:pPr>
      <w:r>
        <w:rPr>
          <w:rFonts w:ascii="Times New Roman"/>
          <w:b/>
          <w:i w:val="false"/>
          <w:color w:val="000000"/>
        </w:rPr>
        <w:t xml:space="preserve"> Индербор кенті аумағында жайылымдардың орналасу схемасына (картасына) қоса берілетін жер учаскелерінің меншік иелері мен жер пайдаланушыларының тізімі</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6"/>
        <w:gridCol w:w="1117"/>
        <w:gridCol w:w="1560"/>
        <w:gridCol w:w="1400"/>
        <w:gridCol w:w="6075"/>
        <w:gridCol w:w="1562"/>
      </w:tblGrid>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Атындағы мал басы</w:t>
            </w:r>
          </w:p>
        </w:tc>
        <w:tc>
          <w:tcPr>
            <w:tcW w:w="6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2"/>
          <w:p>
            <w:pPr>
              <w:spacing w:after="20"/>
              <w:ind w:left="20"/>
              <w:jc w:val="both"/>
            </w:pPr>
            <w:r>
              <w:rPr>
                <w:rFonts w:ascii="Times New Roman"/>
                <w:b w:val="false"/>
                <w:i w:val="false"/>
                <w:color w:val="000000"/>
                <w:sz w:val="20"/>
              </w:rPr>
              <w:t>
Жайылымдардың қажеттілігі,</w:t>
            </w:r>
            <w:r>
              <w:br/>
            </w:r>
            <w:r>
              <w:rPr>
                <w:rFonts w:ascii="Times New Roman"/>
                <w:b w:val="false"/>
                <w:i w:val="false"/>
                <w:color w:val="000000"/>
                <w:sz w:val="20"/>
              </w:rPr>
              <w:t>
га</w:t>
            </w:r>
          </w:p>
          <w:bookmarkEnd w:id="52"/>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Муслимов Аймурат "Муслим"</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бас</w:t>
            </w:r>
          </w:p>
        </w:tc>
        <w:tc>
          <w:tcPr>
            <w:tcW w:w="6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3"/>
          <w:p>
            <w:pPr>
              <w:spacing w:after="20"/>
              <w:ind w:left="20"/>
              <w:jc w:val="both"/>
            </w:pPr>
            <w:r>
              <w:rPr>
                <w:rFonts w:ascii="Times New Roman"/>
                <w:b w:val="false"/>
                <w:i w:val="false"/>
                <w:color w:val="000000"/>
                <w:sz w:val="20"/>
              </w:rPr>
              <w:t>
5 іқм*18,0га=90 га</w:t>
            </w:r>
            <w:r>
              <w:br/>
            </w:r>
            <w:r>
              <w:rPr>
                <w:rFonts w:ascii="Times New Roman"/>
                <w:b w:val="false"/>
                <w:i w:val="false"/>
                <w:color w:val="000000"/>
                <w:sz w:val="20"/>
              </w:rPr>
              <w:t>
</w:t>
            </w:r>
            <w:r>
              <w:rPr>
                <w:rFonts w:ascii="Times New Roman"/>
                <w:b w:val="false"/>
                <w:i w:val="false"/>
                <w:color w:val="000000"/>
                <w:sz w:val="20"/>
              </w:rPr>
              <w:t>11 қой,ешкі*3,6га=40 га</w:t>
            </w:r>
            <w:r>
              <w:br/>
            </w:r>
            <w:r>
              <w:rPr>
                <w:rFonts w:ascii="Times New Roman"/>
                <w:b w:val="false"/>
                <w:i w:val="false"/>
                <w:color w:val="000000"/>
                <w:sz w:val="20"/>
              </w:rPr>
              <w:t>
90га+40 га=130 га</w:t>
            </w:r>
          </w:p>
          <w:bookmarkEnd w:id="53"/>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Калхаман</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 бас</w:t>
            </w:r>
          </w:p>
        </w:tc>
        <w:tc>
          <w:tcPr>
            <w:tcW w:w="6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4"/>
          <w:p>
            <w:pPr>
              <w:spacing w:after="20"/>
              <w:ind w:left="20"/>
              <w:jc w:val="both"/>
            </w:pPr>
            <w:r>
              <w:rPr>
                <w:rFonts w:ascii="Times New Roman"/>
                <w:b w:val="false"/>
                <w:i w:val="false"/>
                <w:color w:val="000000"/>
                <w:sz w:val="20"/>
              </w:rPr>
              <w:t>
299 іқм*18,0 га=5382 га</w:t>
            </w:r>
            <w:r>
              <w:br/>
            </w:r>
            <w:r>
              <w:rPr>
                <w:rFonts w:ascii="Times New Roman"/>
                <w:b w:val="false"/>
                <w:i w:val="false"/>
                <w:color w:val="000000"/>
                <w:sz w:val="20"/>
              </w:rPr>
              <w:t>
</w:t>
            </w:r>
            <w:r>
              <w:rPr>
                <w:rFonts w:ascii="Times New Roman"/>
                <w:b w:val="false"/>
                <w:i w:val="false"/>
                <w:color w:val="000000"/>
                <w:sz w:val="20"/>
              </w:rPr>
              <w:t>62 қой,ешкі*3,6 га=223 га</w:t>
            </w:r>
            <w:r>
              <w:br/>
            </w:r>
            <w:r>
              <w:rPr>
                <w:rFonts w:ascii="Times New Roman"/>
                <w:b w:val="false"/>
                <w:i w:val="false"/>
                <w:color w:val="000000"/>
                <w:sz w:val="20"/>
              </w:rPr>
              <w:t>
</w:t>
            </w:r>
            <w:r>
              <w:rPr>
                <w:rFonts w:ascii="Times New Roman"/>
                <w:b w:val="false"/>
                <w:i w:val="false"/>
                <w:color w:val="000000"/>
                <w:sz w:val="20"/>
              </w:rPr>
              <w:t>45 жылқы *21,6 га=972 га</w:t>
            </w:r>
            <w:r>
              <w:br/>
            </w:r>
            <w:r>
              <w:rPr>
                <w:rFonts w:ascii="Times New Roman"/>
                <w:b w:val="false"/>
                <w:i w:val="false"/>
                <w:color w:val="000000"/>
                <w:sz w:val="20"/>
              </w:rPr>
              <w:t>
5382га+223га+972га=6577 га</w:t>
            </w:r>
          </w:p>
          <w:bookmarkEnd w:id="54"/>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"ИСИГИПСИНДЕР"</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542" w:id="55"/>
    <w:p>
      <w:pPr>
        <w:spacing w:after="0"/>
        <w:ind w:left="0"/>
        <w:jc w:val="left"/>
      </w:pPr>
      <w:r>
        <w:rPr>
          <w:rFonts w:ascii="Times New Roman"/>
          <w:b/>
          <w:i w:val="false"/>
          <w:color w:val="000000"/>
        </w:rPr>
        <w:t xml:space="preserve"> Индербор кентінің елді мекендер шегіндегі жайылымдық алқаптар мен мал басы саны туралы мәлімет</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291"/>
        <w:gridCol w:w="774"/>
        <w:gridCol w:w="2794"/>
        <w:gridCol w:w="3335"/>
        <w:gridCol w:w="4815"/>
      </w:tblGrid>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қажеттілігі,га</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ІҚМ- 1605 бас (оның ішінде аналық (сауын) мал басы-1369 бас)</w:t>
            </w:r>
            <w:r>
              <w:br/>
            </w:r>
            <w:r>
              <w:rPr>
                <w:rFonts w:ascii="Times New Roman"/>
                <w:b w:val="false"/>
                <w:i w:val="false"/>
                <w:color w:val="000000"/>
                <w:sz w:val="20"/>
              </w:rPr>
              <w:t>
</w:t>
            </w:r>
            <w:r>
              <w:rPr>
                <w:rFonts w:ascii="Times New Roman"/>
                <w:b w:val="false"/>
                <w:i w:val="false"/>
                <w:color w:val="000000"/>
                <w:sz w:val="20"/>
              </w:rPr>
              <w:t>Қой, ешкі-3725 бас</w:t>
            </w:r>
            <w:r>
              <w:br/>
            </w:r>
            <w:r>
              <w:rPr>
                <w:rFonts w:ascii="Times New Roman"/>
                <w:b w:val="false"/>
                <w:i w:val="false"/>
                <w:color w:val="000000"/>
                <w:sz w:val="20"/>
              </w:rPr>
              <w:t>
</w:t>
            </w:r>
            <w:r>
              <w:rPr>
                <w:rFonts w:ascii="Times New Roman"/>
                <w:b w:val="false"/>
                <w:i w:val="false"/>
                <w:color w:val="000000"/>
                <w:sz w:val="20"/>
              </w:rPr>
              <w:t>Жылқы-390 бас</w:t>
            </w:r>
            <w:r>
              <w:br/>
            </w:r>
            <w:r>
              <w:rPr>
                <w:rFonts w:ascii="Times New Roman"/>
                <w:b w:val="false"/>
                <w:i w:val="false"/>
                <w:color w:val="000000"/>
                <w:sz w:val="20"/>
              </w:rPr>
              <w:t>
Түйе-12 бас</w:t>
            </w:r>
          </w:p>
          <w:bookmarkEnd w:id="56"/>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7"/>
          <w:p>
            <w:pPr>
              <w:spacing w:after="20"/>
              <w:ind w:left="20"/>
              <w:jc w:val="both"/>
            </w:pPr>
            <w:r>
              <w:rPr>
                <w:rFonts w:ascii="Times New Roman"/>
                <w:b w:val="false"/>
                <w:i w:val="false"/>
                <w:color w:val="000000"/>
                <w:sz w:val="20"/>
              </w:rPr>
              <w:t>
ІҚМ 236 бас *18,0 га/бас=4248 га</w:t>
            </w:r>
            <w:r>
              <w:br/>
            </w:r>
            <w:r>
              <w:rPr>
                <w:rFonts w:ascii="Times New Roman"/>
                <w:b w:val="false"/>
                <w:i w:val="false"/>
                <w:color w:val="000000"/>
                <w:sz w:val="20"/>
              </w:rPr>
              <w:t>
</w:t>
            </w:r>
            <w:r>
              <w:rPr>
                <w:rFonts w:ascii="Times New Roman"/>
                <w:b w:val="false"/>
                <w:i w:val="false"/>
                <w:color w:val="000000"/>
                <w:sz w:val="20"/>
              </w:rPr>
              <w:t>(ІҚМ (аналығы)1369 бас*18,0 га/бас=24642 га)</w:t>
            </w:r>
            <w:r>
              <w:br/>
            </w:r>
            <w:r>
              <w:rPr>
                <w:rFonts w:ascii="Times New Roman"/>
                <w:b w:val="false"/>
                <w:i w:val="false"/>
                <w:color w:val="000000"/>
                <w:sz w:val="20"/>
              </w:rPr>
              <w:t>
</w:t>
            </w:r>
            <w:r>
              <w:rPr>
                <w:rFonts w:ascii="Times New Roman"/>
                <w:b w:val="false"/>
                <w:i w:val="false"/>
                <w:color w:val="000000"/>
                <w:sz w:val="20"/>
              </w:rPr>
              <w:t>Қой, ешкі 3725 бас *3,6 га/бас=13410 га</w:t>
            </w:r>
            <w:r>
              <w:br/>
            </w:r>
            <w:r>
              <w:rPr>
                <w:rFonts w:ascii="Times New Roman"/>
                <w:b w:val="false"/>
                <w:i w:val="false"/>
                <w:color w:val="000000"/>
                <w:sz w:val="20"/>
              </w:rPr>
              <w:t>
</w:t>
            </w:r>
            <w:r>
              <w:rPr>
                <w:rFonts w:ascii="Times New Roman"/>
                <w:b w:val="false"/>
                <w:i w:val="false"/>
                <w:color w:val="000000"/>
                <w:sz w:val="20"/>
              </w:rPr>
              <w:t>Жылқы 390 бас *21,6га/бас=8424 га</w:t>
            </w:r>
            <w:r>
              <w:br/>
            </w:r>
            <w:r>
              <w:rPr>
                <w:rFonts w:ascii="Times New Roman"/>
                <w:b w:val="false"/>
                <w:i w:val="false"/>
                <w:color w:val="000000"/>
                <w:sz w:val="20"/>
              </w:rPr>
              <w:t>
Түйе 12 бас *25,2 га/бас=302 га</w:t>
            </w:r>
          </w:p>
          <w:bookmarkEnd w:id="57"/>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8"/>
          <w:p>
            <w:pPr>
              <w:spacing w:after="20"/>
              <w:ind w:left="20"/>
              <w:jc w:val="both"/>
            </w:pPr>
            <w:r>
              <w:rPr>
                <w:rFonts w:ascii="Times New Roman"/>
                <w:b w:val="false"/>
                <w:i w:val="false"/>
                <w:color w:val="000000"/>
                <w:sz w:val="20"/>
              </w:rPr>
              <w:t>
Ауыл шаруашылығы жануарларын 4248га+13410га+8424га+302га=26384 га шалғайдағы жайылымда ұстау</w:t>
            </w:r>
            <w:r>
              <w:br/>
            </w:r>
            <w:r>
              <w:rPr>
                <w:rFonts w:ascii="Times New Roman"/>
                <w:b w:val="false"/>
                <w:i w:val="false"/>
                <w:color w:val="000000"/>
                <w:sz w:val="20"/>
              </w:rPr>
              <w:t>
</w:t>
            </w:r>
            <w:r>
              <w:rPr>
                <w:rFonts w:ascii="Times New Roman"/>
                <w:b w:val="false"/>
                <w:i w:val="false"/>
                <w:color w:val="000000"/>
                <w:sz w:val="20"/>
              </w:rPr>
              <w:t>1369 аналық мал басына</w:t>
            </w:r>
            <w:r>
              <w:br/>
            </w:r>
            <w:r>
              <w:rPr>
                <w:rFonts w:ascii="Times New Roman"/>
                <w:b w:val="false"/>
                <w:i w:val="false"/>
                <w:color w:val="000000"/>
                <w:sz w:val="20"/>
              </w:rPr>
              <w:t>
4150 га-24642 га= -20492 га жайылым жетіспейді</w:t>
            </w:r>
          </w:p>
          <w:bookmarkEnd w:id="58"/>
        </w:tc>
      </w:tr>
    </w:tbl>
    <w:bookmarkStart w:name="z1543" w:id="59"/>
    <w:p>
      <w:pPr>
        <w:spacing w:after="0"/>
        <w:ind w:left="0"/>
        <w:jc w:val="left"/>
      </w:pPr>
      <w:r>
        <w:rPr>
          <w:rFonts w:ascii="Times New Roman"/>
          <w:b/>
          <w:i w:val="false"/>
          <w:color w:val="000000"/>
        </w:rPr>
        <w:t xml:space="preserve"> Халықтың ауыл шаруашылық жануарларын орнаастыру үшін жайылым алқаптарының қайта бөлінуі жөнінде мәлімет</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1778"/>
        <w:gridCol w:w="3502"/>
        <w:gridCol w:w="4317"/>
        <w:gridCol w:w="644"/>
        <w:gridCol w:w="351"/>
        <w:gridCol w:w="1357"/>
      </w:tblGrid>
      <w:tr>
        <w:trPr>
          <w:trHeight w:val="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4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0"/>
          <w:p>
            <w:pPr>
              <w:spacing w:after="20"/>
              <w:ind w:left="20"/>
              <w:jc w:val="both"/>
            </w:pPr>
            <w:r>
              <w:rPr>
                <w:rFonts w:ascii="Times New Roman"/>
                <w:b w:val="false"/>
                <w:i w:val="false"/>
                <w:color w:val="000000"/>
                <w:sz w:val="20"/>
              </w:rPr>
              <w:t xml:space="preserve">
ІҚМ 236 бас </w:t>
            </w:r>
            <w:r>
              <w:br/>
            </w:r>
            <w:r>
              <w:rPr>
                <w:rFonts w:ascii="Times New Roman"/>
                <w:b w:val="false"/>
                <w:i w:val="false"/>
                <w:color w:val="000000"/>
                <w:sz w:val="20"/>
              </w:rPr>
              <w:t>
(Индербор кенті)</w:t>
            </w:r>
          </w:p>
          <w:bookmarkEnd w:id="60"/>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236 бас*18,0 га/бас=4248 га</w:t>
            </w:r>
          </w:p>
        </w:tc>
        <w:tc>
          <w:tcPr>
            <w:tcW w:w="4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 га</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 га</w:t>
            </w:r>
          </w:p>
        </w:tc>
      </w:tr>
      <w:tr>
        <w:trPr>
          <w:trHeight w:val="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1"/>
          <w:p>
            <w:pPr>
              <w:spacing w:after="20"/>
              <w:ind w:left="20"/>
              <w:jc w:val="both"/>
            </w:pPr>
            <w:r>
              <w:rPr>
                <w:rFonts w:ascii="Times New Roman"/>
                <w:b w:val="false"/>
                <w:i w:val="false"/>
                <w:color w:val="000000"/>
                <w:sz w:val="20"/>
              </w:rPr>
              <w:t>
Қой, ешкі 3725 бас (Индербор кенті)</w:t>
            </w:r>
            <w:r>
              <w:br/>
            </w:r>
            <w:r>
              <w:rPr>
                <w:rFonts w:ascii="Times New Roman"/>
                <w:b w:val="false"/>
                <w:i w:val="false"/>
                <w:color w:val="000000"/>
                <w:sz w:val="20"/>
              </w:rPr>
              <w:t>
</w:t>
            </w:r>
            <w:r>
              <w:rPr>
                <w:rFonts w:ascii="Times New Roman"/>
                <w:b w:val="false"/>
                <w:i w:val="false"/>
                <w:color w:val="000000"/>
                <w:sz w:val="20"/>
              </w:rPr>
              <w:t xml:space="preserve">Жылқы 390 бас </w:t>
            </w:r>
            <w:r>
              <w:br/>
            </w:r>
            <w:r>
              <w:rPr>
                <w:rFonts w:ascii="Times New Roman"/>
                <w:b w:val="false"/>
                <w:i w:val="false"/>
                <w:color w:val="000000"/>
                <w:sz w:val="20"/>
              </w:rPr>
              <w:t>
</w:t>
            </w:r>
            <w:r>
              <w:rPr>
                <w:rFonts w:ascii="Times New Roman"/>
                <w:b w:val="false"/>
                <w:i w:val="false"/>
                <w:color w:val="000000"/>
                <w:sz w:val="20"/>
              </w:rPr>
              <w:t>(Индербор кенті)</w:t>
            </w:r>
            <w:r>
              <w:br/>
            </w:r>
            <w:r>
              <w:rPr>
                <w:rFonts w:ascii="Times New Roman"/>
                <w:b w:val="false"/>
                <w:i w:val="false"/>
                <w:color w:val="000000"/>
                <w:sz w:val="20"/>
              </w:rPr>
              <w:t>
</w:t>
            </w:r>
            <w:r>
              <w:rPr>
                <w:rFonts w:ascii="Times New Roman"/>
                <w:b w:val="false"/>
                <w:i w:val="false"/>
                <w:color w:val="000000"/>
                <w:sz w:val="20"/>
              </w:rPr>
              <w:t xml:space="preserve">Түйе 12 бас </w:t>
            </w:r>
            <w:r>
              <w:br/>
            </w:r>
            <w:r>
              <w:rPr>
                <w:rFonts w:ascii="Times New Roman"/>
                <w:b w:val="false"/>
                <w:i w:val="false"/>
                <w:color w:val="000000"/>
                <w:sz w:val="20"/>
              </w:rPr>
              <w:t>
(Индербор кенті)</w:t>
            </w:r>
          </w:p>
          <w:bookmarkEnd w:id="61"/>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2"/>
          <w:p>
            <w:pPr>
              <w:spacing w:after="20"/>
              <w:ind w:left="20"/>
              <w:jc w:val="both"/>
            </w:pPr>
            <w:r>
              <w:rPr>
                <w:rFonts w:ascii="Times New Roman"/>
                <w:b w:val="false"/>
                <w:i w:val="false"/>
                <w:color w:val="000000"/>
                <w:sz w:val="20"/>
              </w:rPr>
              <w:t>
Қой, ешкі 3725 бас*3,6га/бас =13410 га</w:t>
            </w:r>
            <w:r>
              <w:br/>
            </w:r>
            <w:r>
              <w:rPr>
                <w:rFonts w:ascii="Times New Roman"/>
                <w:b w:val="false"/>
                <w:i w:val="false"/>
                <w:color w:val="000000"/>
                <w:sz w:val="20"/>
              </w:rPr>
              <w:t>
</w:t>
            </w:r>
            <w:r>
              <w:rPr>
                <w:rFonts w:ascii="Times New Roman"/>
                <w:b w:val="false"/>
                <w:i w:val="false"/>
                <w:color w:val="000000"/>
                <w:sz w:val="20"/>
              </w:rPr>
              <w:t>Жылқы 390 бас*21,6га/бас =8424 га</w:t>
            </w:r>
            <w:r>
              <w:br/>
            </w:r>
            <w:r>
              <w:rPr>
                <w:rFonts w:ascii="Times New Roman"/>
                <w:b w:val="false"/>
                <w:i w:val="false"/>
                <w:color w:val="000000"/>
                <w:sz w:val="20"/>
              </w:rPr>
              <w:t>
Түйе 12 бас*25,2 га/бас =302 га</w:t>
            </w:r>
          </w:p>
          <w:bookmarkEnd w:id="62"/>
        </w:tc>
        <w:tc>
          <w:tcPr>
            <w:tcW w:w="4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13410га+8424га+302га= 22136 га</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-22136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Индербор кенті бойынша 2021 жылға арналған жайылымдарды басқару және оларды пайдалану жөніндегі жоспарға 2-қосымша</w:t>
            </w:r>
          </w:p>
        </w:tc>
      </w:tr>
    </w:tbl>
    <w:bookmarkStart w:name="z87" w:id="63"/>
    <w:p>
      <w:pPr>
        <w:spacing w:after="0"/>
        <w:ind w:left="0"/>
        <w:jc w:val="left"/>
      </w:pPr>
      <w:r>
        <w:rPr>
          <w:rFonts w:ascii="Times New Roman"/>
          <w:b/>
          <w:i w:val="false"/>
          <w:color w:val="000000"/>
        </w:rPr>
        <w:t xml:space="preserve"> Жайылым айналымының қолайлы схемалары</w:t>
      </w:r>
    </w:p>
    <w:bookmarkEnd w:id="63"/>
    <w:bookmarkStart w:name="z1544" w:id="64"/>
    <w:p>
      <w:pPr>
        <w:spacing w:after="0"/>
        <w:ind w:left="0"/>
        <w:jc w:val="left"/>
      </w:pPr>
      <w:r>
        <w:rPr>
          <w:rFonts w:ascii="Times New Roman"/>
          <w:b/>
          <w:i w:val="false"/>
          <w:color w:val="000000"/>
        </w:rPr>
        <w:t xml:space="preserve"> Индербор кентіндегі жайылым айналымының қолайлы схемасы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8"/>
        <w:gridCol w:w="1887"/>
        <w:gridCol w:w="1887"/>
        <w:gridCol w:w="2299"/>
        <w:gridCol w:w="2299"/>
      </w:tblGrid>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5"/>
          <w:p>
            <w:pPr>
              <w:spacing w:after="20"/>
              <w:ind w:left="20"/>
              <w:jc w:val="both"/>
            </w:pPr>
            <w:r>
              <w:rPr>
                <w:rFonts w:ascii="Times New Roman"/>
                <w:b w:val="false"/>
                <w:i w:val="false"/>
                <w:color w:val="000000"/>
                <w:sz w:val="20"/>
              </w:rPr>
              <w:t xml:space="preserve">
1 маусым </w:t>
            </w:r>
            <w:r>
              <w:br/>
            </w:r>
            <w:r>
              <w:rPr>
                <w:rFonts w:ascii="Times New Roman"/>
                <w:b w:val="false"/>
                <w:i w:val="false"/>
                <w:color w:val="000000"/>
                <w:sz w:val="20"/>
              </w:rPr>
              <w:t>
көктемгі-жазғы</w:t>
            </w:r>
          </w:p>
          <w:bookmarkEnd w:id="65"/>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маусым жазғы</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маусым күзгі</w:t>
            </w:r>
          </w:p>
        </w:tc>
      </w:tr>
    </w:tbl>
    <w:bookmarkStart w:name="z90" w:id="66"/>
    <w:p>
      <w:pPr>
        <w:spacing w:after="0"/>
        <w:ind w:left="0"/>
        <w:jc w:val="both"/>
      </w:pPr>
      <w:r>
        <w:rPr>
          <w:rFonts w:ascii="Times New Roman"/>
          <w:b w:val="false"/>
          <w:i w:val="false"/>
          <w:color w:val="000000"/>
          <w:sz w:val="28"/>
        </w:rPr>
        <w:t>
      Ескерту: 1, 2, 3, 4-жыл ішінде қашаларды пайдалану кезектілігі.</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Индербор кенті бойынша 2021 жылға арналған жайылымдарды басқару және оларды пайдалану жөніндегі жоспарға 3-қосымша</w:t>
            </w:r>
          </w:p>
        </w:tc>
      </w:tr>
    </w:tbl>
    <w:bookmarkStart w:name="z92" w:id="6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7"/>
    <w:bookmarkStart w:name="z93"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69"/>
    <w:p>
      <w:pPr>
        <w:spacing w:after="0"/>
        <w:ind w:left="0"/>
        <w:jc w:val="both"/>
      </w:pPr>
      <w:r>
        <w:rPr>
          <w:rFonts w:ascii="Times New Roman"/>
          <w:b w:val="false"/>
          <w:i w:val="false"/>
          <w:color w:val="000000"/>
          <w:sz w:val="28"/>
        </w:rPr>
        <w:t>
      Шартты белгілер:</w:t>
      </w:r>
    </w:p>
    <w:bookmarkEnd w:id="69"/>
    <w:bookmarkStart w:name="z95"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Индербор кенті бойынша 2021 жылға арналған жайылымдарды басқару және оларды пайдалану жөніндегі жоспарға 4-қосымша</w:t>
            </w:r>
          </w:p>
        </w:tc>
      </w:tr>
    </w:tbl>
    <w:bookmarkStart w:name="z97" w:id="7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71"/>
    <w:bookmarkStart w:name="z98" w:id="7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Ауыл шаруашылығы министрінің 2017 жылғы 24 сәуірдегі №173 бұйрығымен бекітілген жайылымдарды ұтымды пайдалану ережесінің </w:t>
      </w:r>
      <w:r>
        <w:rPr>
          <w:rFonts w:ascii="Times New Roman"/>
          <w:b w:val="false"/>
          <w:i w:val="false"/>
          <w:color w:val="000000"/>
          <w:sz w:val="28"/>
        </w:rPr>
        <w:t>9-тармағына</w:t>
      </w:r>
      <w:r>
        <w:rPr>
          <w:rFonts w:ascii="Times New Roman"/>
          <w:b w:val="false"/>
          <w:i w:val="false"/>
          <w:color w:val="000000"/>
          <w:sz w:val="28"/>
        </w:rPr>
        <w:t xml:space="preserve"> сәйкес анықталады (нормативтік құқықтық актілерді мемлекеттік тіркеу тізілімінде №15090 болып тіркелген). Индербор кентінің аумағындағы суару-суландыру каналы жоқ.</w:t>
      </w:r>
    </w:p>
    <w:bookmarkEnd w:id="72"/>
    <w:bookmarkStart w:name="z1545" w:id="73"/>
    <w:p>
      <w:pPr>
        <w:spacing w:after="0"/>
        <w:ind w:left="0"/>
        <w:jc w:val="left"/>
      </w:pPr>
      <w:r>
        <w:rPr>
          <w:rFonts w:ascii="Times New Roman"/>
          <w:b/>
          <w:i w:val="false"/>
          <w:color w:val="000000"/>
        </w:rPr>
        <w:t xml:space="preserve"> Индербор кенті</w:t>
      </w:r>
    </w:p>
    <w:bookmarkEnd w:id="73"/>
    <w:bookmarkStart w:name="z10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75"/>
    <w:p>
      <w:pPr>
        <w:spacing w:after="0"/>
        <w:ind w:left="0"/>
        <w:jc w:val="both"/>
      </w:pPr>
      <w:r>
        <w:rPr>
          <w:rFonts w:ascii="Times New Roman"/>
          <w:b w:val="false"/>
          <w:i w:val="false"/>
          <w:color w:val="000000"/>
          <w:sz w:val="28"/>
        </w:rPr>
        <w:t>
      Шартты белгілер:</w:t>
      </w:r>
    </w:p>
    <w:bookmarkEnd w:id="75"/>
    <w:bookmarkStart w:name="z102"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0739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739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Индербор кенті бойынша 2021 жылға арналған жайылымдарды басқару және оларды пайдалану жөніндегі жоспарға 5-қосымша</w:t>
            </w:r>
          </w:p>
        </w:tc>
      </w:tr>
    </w:tbl>
    <w:bookmarkStart w:name="z104" w:id="7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7"/>
    <w:bookmarkStart w:name="z105"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5981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9817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Индербор кенті бойынша 2021 жылға арналған жайылымдарды басқару және оларды пайдалану жөніндегі жоспарға 6-қосымша</w:t>
            </w:r>
          </w:p>
        </w:tc>
      </w:tr>
    </w:tbl>
    <w:bookmarkStart w:name="z108" w:id="80"/>
    <w:p>
      <w:pPr>
        <w:spacing w:after="0"/>
        <w:ind w:left="0"/>
        <w:jc w:val="left"/>
      </w:pPr>
      <w:r>
        <w:rPr>
          <w:rFonts w:ascii="Times New Roman"/>
          <w:b/>
          <w:i w:val="false"/>
          <w:color w:val="000000"/>
        </w:rPr>
        <w:t xml:space="preserve">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0"/>
    <w:bookmarkStart w:name="z109"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82"/>
    <w:p>
      <w:pPr>
        <w:spacing w:after="0"/>
        <w:ind w:left="0"/>
        <w:jc w:val="both"/>
      </w:pPr>
      <w:r>
        <w:rPr>
          <w:rFonts w:ascii="Times New Roman"/>
          <w:b w:val="false"/>
          <w:i w:val="false"/>
          <w:color w:val="000000"/>
          <w:sz w:val="28"/>
        </w:rPr>
        <w:t>
      Шартты белгілер:</w:t>
      </w:r>
    </w:p>
    <w:bookmarkEnd w:id="82"/>
    <w:bookmarkStart w:name="z11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350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500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Индербор кенті бойынша 2021 жылға арналған жайылымдарды басқару және оларды пайдалану жөніндегі жоспарға 7-қосымша</w:t>
            </w:r>
          </w:p>
        </w:tc>
      </w:tr>
    </w:tbl>
    <w:bookmarkStart w:name="z113" w:id="8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14" w:id="85"/>
    <w:p>
      <w:pPr>
        <w:spacing w:after="0"/>
        <w:ind w:left="0"/>
        <w:jc w:val="both"/>
      </w:pPr>
      <w:r>
        <w:rPr>
          <w:rFonts w:ascii="Times New Roman"/>
          <w:b w:val="false"/>
          <w:i w:val="false"/>
          <w:color w:val="000000"/>
          <w:sz w:val="28"/>
        </w:rPr>
        <w:t>
      Ескерту: аббревиатуралардың толық жазылуы:</w:t>
      </w:r>
    </w:p>
    <w:bookmarkEnd w:id="85"/>
    <w:bookmarkStart w:name="z115" w:id="86"/>
    <w:p>
      <w:pPr>
        <w:spacing w:after="0"/>
        <w:ind w:left="0"/>
        <w:jc w:val="both"/>
      </w:pPr>
      <w:r>
        <w:rPr>
          <w:rFonts w:ascii="Times New Roman"/>
          <w:b w:val="false"/>
          <w:i w:val="false"/>
          <w:color w:val="000000"/>
          <w:sz w:val="28"/>
        </w:rPr>
        <w:t>
      КЖМ – көктемгі-жазғы маусым;</w:t>
      </w:r>
    </w:p>
    <w:bookmarkEnd w:id="86"/>
    <w:bookmarkStart w:name="z116" w:id="87"/>
    <w:p>
      <w:pPr>
        <w:spacing w:after="0"/>
        <w:ind w:left="0"/>
        <w:jc w:val="both"/>
      </w:pPr>
      <w:r>
        <w:rPr>
          <w:rFonts w:ascii="Times New Roman"/>
          <w:b w:val="false"/>
          <w:i w:val="false"/>
          <w:color w:val="000000"/>
          <w:sz w:val="28"/>
        </w:rPr>
        <w:t>
      ЖКМ – жазғы-күзгі маусым;</w:t>
      </w:r>
    </w:p>
    <w:bookmarkEnd w:id="87"/>
    <w:bookmarkStart w:name="z117" w:id="88"/>
    <w:p>
      <w:pPr>
        <w:spacing w:after="0"/>
        <w:ind w:left="0"/>
        <w:jc w:val="both"/>
      </w:pPr>
      <w:r>
        <w:rPr>
          <w:rFonts w:ascii="Times New Roman"/>
          <w:b w:val="false"/>
          <w:i w:val="false"/>
          <w:color w:val="000000"/>
          <w:sz w:val="28"/>
        </w:rPr>
        <w:t>
      ЖМ – жазғы маусым;</w:t>
      </w:r>
    </w:p>
    <w:bookmarkEnd w:id="88"/>
    <w:bookmarkStart w:name="z118" w:id="89"/>
    <w:p>
      <w:pPr>
        <w:spacing w:after="0"/>
        <w:ind w:left="0"/>
        <w:jc w:val="both"/>
      </w:pPr>
      <w:r>
        <w:rPr>
          <w:rFonts w:ascii="Times New Roman"/>
          <w:b w:val="false"/>
          <w:i w:val="false"/>
          <w:color w:val="000000"/>
          <w:sz w:val="28"/>
        </w:rPr>
        <w:t>
      ДҚ – демалушы қаша.</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Индербор кенті бойынша 2021 жылға арналған жайылымдарды басқару және оларды пайдалану жөніндегі жоспарға 8-қосымша</w:t>
            </w:r>
          </w:p>
        </w:tc>
      </w:tr>
    </w:tbl>
    <w:bookmarkStart w:name="z120" w:id="90"/>
    <w:p>
      <w:pPr>
        <w:spacing w:after="0"/>
        <w:ind w:left="0"/>
        <w:jc w:val="left"/>
      </w:pPr>
      <w:r>
        <w:rPr>
          <w:rFonts w:ascii="Times New Roman"/>
          <w:b/>
          <w:i w:val="false"/>
          <w:color w:val="000000"/>
        </w:rPr>
        <w:t xml:space="preserve"> Жарсуат ауылдық округінен – 26384 гектар</w:t>
      </w:r>
    </w:p>
    <w:bookmarkEnd w:id="90"/>
    <w:bookmarkStart w:name="z121"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92"/>
    <w:p>
      <w:pPr>
        <w:spacing w:after="0"/>
        <w:ind w:left="0"/>
        <w:jc w:val="both"/>
      </w:pPr>
      <w:r>
        <w:rPr>
          <w:rFonts w:ascii="Times New Roman"/>
          <w:b w:val="false"/>
          <w:i w:val="false"/>
          <w:color w:val="000000"/>
          <w:sz w:val="28"/>
        </w:rPr>
        <w:t>
      Шартты белгілер:</w:t>
      </w:r>
    </w:p>
    <w:bookmarkEnd w:id="92"/>
    <w:bookmarkStart w:name="z123"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454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549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 2021 жылғы 06 қыркүйектегі № 49-VII шешіміне 2-қосымша</w:t>
            </w:r>
          </w:p>
        </w:tc>
      </w:tr>
    </w:tbl>
    <w:bookmarkStart w:name="z125" w:id="94"/>
    <w:p>
      <w:pPr>
        <w:spacing w:after="0"/>
        <w:ind w:left="0"/>
        <w:jc w:val="left"/>
      </w:pPr>
      <w:r>
        <w:rPr>
          <w:rFonts w:ascii="Times New Roman"/>
          <w:b/>
          <w:i w:val="false"/>
          <w:color w:val="000000"/>
        </w:rPr>
        <w:t xml:space="preserve"> Бөдене ауылдық округі бойынша 2021 жылға арналған жайылымдарды басқару және оларды пайдалану жөніндегі жоспар</w:t>
      </w:r>
    </w:p>
    <w:bookmarkEnd w:id="94"/>
    <w:bookmarkStart w:name="z126" w:id="95"/>
    <w:p>
      <w:pPr>
        <w:spacing w:after="0"/>
        <w:ind w:left="0"/>
        <w:jc w:val="both"/>
      </w:pPr>
      <w:r>
        <w:rPr>
          <w:rFonts w:ascii="Times New Roman"/>
          <w:b w:val="false"/>
          <w:i w:val="false"/>
          <w:color w:val="000000"/>
          <w:sz w:val="28"/>
        </w:rPr>
        <w:t xml:space="preserve">
      Осы Бөдене ауылдық окургі бойынша 2021 жылға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болып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bookmarkEnd w:id="95"/>
    <w:bookmarkStart w:name="z127" w:id="96"/>
    <w:p>
      <w:pPr>
        <w:spacing w:after="0"/>
        <w:ind w:left="0"/>
        <w:jc w:val="both"/>
      </w:pPr>
      <w:r>
        <w:rPr>
          <w:rFonts w:ascii="Times New Roman"/>
          <w:b w:val="false"/>
          <w:i w:val="false"/>
          <w:color w:val="000000"/>
          <w:sz w:val="28"/>
        </w:rPr>
        <w:t>
      Жоспар жайылымдарды ұтымды пайдалану, мал азығына қажеттілікті тұрақты қамтамасыз ету және жайылымдардың тозу процестерін болдырмау мақсатында қабылданады.</w:t>
      </w:r>
    </w:p>
    <w:bookmarkEnd w:id="96"/>
    <w:bookmarkStart w:name="z128" w:id="97"/>
    <w:p>
      <w:pPr>
        <w:spacing w:after="0"/>
        <w:ind w:left="0"/>
        <w:jc w:val="both"/>
      </w:pPr>
      <w:r>
        <w:rPr>
          <w:rFonts w:ascii="Times New Roman"/>
          <w:b w:val="false"/>
          <w:i w:val="false"/>
          <w:color w:val="000000"/>
          <w:sz w:val="28"/>
        </w:rPr>
        <w:t>
      Жоспар мазмұны:</w:t>
      </w:r>
    </w:p>
    <w:bookmarkEnd w:id="97"/>
    <w:bookmarkStart w:name="z129" w:id="9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Бөдене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bookmarkEnd w:id="98"/>
    <w:bookmarkStart w:name="z130" w:id="99"/>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bookmarkEnd w:id="99"/>
    <w:bookmarkStart w:name="z131" w:id="10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100"/>
    <w:bookmarkStart w:name="z132" w:id="10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101"/>
    <w:bookmarkStart w:name="z133" w:id="10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bookmarkEnd w:id="102"/>
    <w:bookmarkStart w:name="z134" w:id="103"/>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6-қосымша</w:t>
      </w:r>
      <w:r>
        <w:rPr>
          <w:rFonts w:ascii="Times New Roman"/>
          <w:b w:val="false"/>
          <w:i w:val="false"/>
          <w:color w:val="000000"/>
          <w:sz w:val="28"/>
        </w:rPr>
        <w:t>);</w:t>
      </w:r>
    </w:p>
    <w:bookmarkEnd w:id="103"/>
    <w:bookmarkStart w:name="z135" w:id="10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bookmarkEnd w:id="104"/>
    <w:bookmarkStart w:name="z136" w:id="105"/>
    <w:p>
      <w:pPr>
        <w:spacing w:after="0"/>
        <w:ind w:left="0"/>
        <w:jc w:val="both"/>
      </w:pPr>
      <w:r>
        <w:rPr>
          <w:rFonts w:ascii="Times New Roman"/>
          <w:b w:val="false"/>
          <w:i w:val="false"/>
          <w:color w:val="000000"/>
          <w:sz w:val="28"/>
        </w:rPr>
        <w:t xml:space="preserve">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мал басының саны туралы деректерді, олардың иелерін көрсете отырып, есепке ала отырып қабылданды - малдардың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екпе және аридтік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берген өзге де деректерді қамтиды. </w:t>
      </w:r>
    </w:p>
    <w:bookmarkEnd w:id="105"/>
    <w:bookmarkStart w:name="z137" w:id="106"/>
    <w:p>
      <w:pPr>
        <w:spacing w:after="0"/>
        <w:ind w:left="0"/>
        <w:jc w:val="both"/>
      </w:pPr>
      <w:r>
        <w:rPr>
          <w:rFonts w:ascii="Times New Roman"/>
          <w:b w:val="false"/>
          <w:i w:val="false"/>
          <w:color w:val="000000"/>
          <w:sz w:val="28"/>
        </w:rPr>
        <w:t>
      Әкімшілік-аумақтық бөлініс бойынша Бөдене ауылдық округінде 1 ауылдық елді мекен бар.</w:t>
      </w:r>
    </w:p>
    <w:bookmarkEnd w:id="106"/>
    <w:bookmarkStart w:name="z138" w:id="107"/>
    <w:p>
      <w:pPr>
        <w:spacing w:after="0"/>
        <w:ind w:left="0"/>
        <w:jc w:val="both"/>
      </w:pPr>
      <w:r>
        <w:rPr>
          <w:rFonts w:ascii="Times New Roman"/>
          <w:b w:val="false"/>
          <w:i w:val="false"/>
          <w:color w:val="000000"/>
          <w:sz w:val="28"/>
        </w:rPr>
        <w:t>
      Бөдене ауылдық округінің жалпы алаңы 40484 гектар, оның ішінде егістік – 159 гектар, жайылым – 36471 гектар.</w:t>
      </w:r>
    </w:p>
    <w:bookmarkEnd w:id="107"/>
    <w:bookmarkStart w:name="z139" w:id="108"/>
    <w:p>
      <w:pPr>
        <w:spacing w:after="0"/>
        <w:ind w:left="0"/>
        <w:jc w:val="both"/>
      </w:pPr>
      <w:r>
        <w:rPr>
          <w:rFonts w:ascii="Times New Roman"/>
          <w:b w:val="false"/>
          <w:i w:val="false"/>
          <w:color w:val="000000"/>
          <w:sz w:val="28"/>
        </w:rPr>
        <w:t>
      Жер санаттары бойынша:</w:t>
      </w:r>
    </w:p>
    <w:bookmarkEnd w:id="108"/>
    <w:bookmarkStart w:name="z140" w:id="109"/>
    <w:p>
      <w:pPr>
        <w:spacing w:after="0"/>
        <w:ind w:left="0"/>
        <w:jc w:val="both"/>
      </w:pPr>
      <w:r>
        <w:rPr>
          <w:rFonts w:ascii="Times New Roman"/>
          <w:b w:val="false"/>
          <w:i w:val="false"/>
          <w:color w:val="000000"/>
          <w:sz w:val="28"/>
        </w:rPr>
        <w:t>
      ауыл шаруашылығы мақсатындағы жерлер - 13858 гектар;</w:t>
      </w:r>
    </w:p>
    <w:bookmarkEnd w:id="109"/>
    <w:bookmarkStart w:name="z141" w:id="110"/>
    <w:p>
      <w:pPr>
        <w:spacing w:after="0"/>
        <w:ind w:left="0"/>
        <w:jc w:val="both"/>
      </w:pPr>
      <w:r>
        <w:rPr>
          <w:rFonts w:ascii="Times New Roman"/>
          <w:b w:val="false"/>
          <w:i w:val="false"/>
          <w:color w:val="000000"/>
          <w:sz w:val="28"/>
        </w:rPr>
        <w:t>
      елді мекендердің жерлері - 406 гектар;</w:t>
      </w:r>
    </w:p>
    <w:bookmarkEnd w:id="110"/>
    <w:bookmarkStart w:name="z142" w:id="11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өзге де ауыл шаруашылығына арналмаған жерлер -94 гектар;</w:t>
      </w:r>
    </w:p>
    <w:bookmarkEnd w:id="111"/>
    <w:bookmarkStart w:name="z143" w:id="112"/>
    <w:p>
      <w:pPr>
        <w:spacing w:after="0"/>
        <w:ind w:left="0"/>
        <w:jc w:val="both"/>
      </w:pPr>
      <w:r>
        <w:rPr>
          <w:rFonts w:ascii="Times New Roman"/>
          <w:b w:val="false"/>
          <w:i w:val="false"/>
          <w:color w:val="000000"/>
          <w:sz w:val="28"/>
        </w:rPr>
        <w:t>
      босалқы жер - 26126 гектар.</w:t>
      </w:r>
    </w:p>
    <w:bookmarkEnd w:id="112"/>
    <w:bookmarkStart w:name="z144" w:id="113"/>
    <w:p>
      <w:pPr>
        <w:spacing w:after="0"/>
        <w:ind w:left="0"/>
        <w:jc w:val="both"/>
      </w:pPr>
      <w:r>
        <w:rPr>
          <w:rFonts w:ascii="Times New Roman"/>
          <w:b w:val="false"/>
          <w:i w:val="false"/>
          <w:color w:val="000000"/>
          <w:sz w:val="28"/>
        </w:rPr>
        <w:t>
      Табиғи жағдайы бойынша Бөдене ауылдық округінің батыс бөлігі шөлді құмды жазықты білдіреді, Шығысы сортаң дала. Климаты континенттік: қысы салыстырмалы түрде жылы, жазы өте ыстық. Қаңтар айының орташа температурасы - 12,3° С, шілде айының орташа температурасы - 25,3° С. жауын-шашынның орташа жылдық мөлшері 200 мм.</w:t>
      </w:r>
    </w:p>
    <w:bookmarkEnd w:id="113"/>
    <w:bookmarkStart w:name="z145" w:id="114"/>
    <w:p>
      <w:pPr>
        <w:spacing w:after="0"/>
        <w:ind w:left="0"/>
        <w:jc w:val="both"/>
      </w:pPr>
      <w:r>
        <w:rPr>
          <w:rFonts w:ascii="Times New Roman"/>
          <w:b w:val="false"/>
          <w:i w:val="false"/>
          <w:color w:val="000000"/>
          <w:sz w:val="28"/>
        </w:rPr>
        <w:t>
      Топырақ қоңыр сортаң, өзен жайылмаларында - шалғынды.</w:t>
      </w:r>
    </w:p>
    <w:bookmarkEnd w:id="114"/>
    <w:bookmarkStart w:name="z146" w:id="115"/>
    <w:p>
      <w:pPr>
        <w:spacing w:after="0"/>
        <w:ind w:left="0"/>
        <w:jc w:val="both"/>
      </w:pPr>
      <w:r>
        <w:rPr>
          <w:rFonts w:ascii="Times New Roman"/>
          <w:b w:val="false"/>
          <w:i w:val="false"/>
          <w:color w:val="000000"/>
          <w:sz w:val="28"/>
        </w:rPr>
        <w:t>
      2021 жылдың 1 қаңтардағы жағдай бойынша Бөдене ауылдық округінде 1210 бас ірі қара, оның ішінде 962 бас аналығы, 3420 бас қой, ешкі, 591 бас жылқы, 896 бас түйе бар. Оның ішінде:</w:t>
      </w:r>
    </w:p>
    <w:bookmarkEnd w:id="115"/>
    <w:bookmarkStart w:name="z147" w:id="116"/>
    <w:p>
      <w:pPr>
        <w:spacing w:after="0"/>
        <w:ind w:left="0"/>
        <w:jc w:val="both"/>
      </w:pPr>
      <w:r>
        <w:rPr>
          <w:rFonts w:ascii="Times New Roman"/>
          <w:b w:val="false"/>
          <w:i w:val="false"/>
          <w:color w:val="000000"/>
          <w:sz w:val="28"/>
        </w:rPr>
        <w:t>
      Бөдене ауылында:</w:t>
      </w:r>
    </w:p>
    <w:bookmarkEnd w:id="116"/>
    <w:bookmarkStart w:name="z148" w:id="117"/>
    <w:p>
      <w:pPr>
        <w:spacing w:after="0"/>
        <w:ind w:left="0"/>
        <w:jc w:val="both"/>
      </w:pPr>
      <w:r>
        <w:rPr>
          <w:rFonts w:ascii="Times New Roman"/>
          <w:b w:val="false"/>
          <w:i w:val="false"/>
          <w:color w:val="000000"/>
          <w:sz w:val="28"/>
        </w:rPr>
        <w:t>
      ірі қара 954 бас, оның ішінде 771 бас аналығы, 2740 бас қой, ешкі, 322 бас жылқы, 187 бас түйе.</w:t>
      </w:r>
    </w:p>
    <w:bookmarkEnd w:id="117"/>
    <w:bookmarkStart w:name="z149" w:id="118"/>
    <w:p>
      <w:pPr>
        <w:spacing w:after="0"/>
        <w:ind w:left="0"/>
        <w:jc w:val="both"/>
      </w:pPr>
      <w:r>
        <w:rPr>
          <w:rFonts w:ascii="Times New Roman"/>
          <w:b w:val="false"/>
          <w:i w:val="false"/>
          <w:color w:val="000000"/>
          <w:sz w:val="28"/>
        </w:rPr>
        <w:t>
      Жайылым алаңы 136 гектарды құрайды.</w:t>
      </w:r>
    </w:p>
    <w:bookmarkEnd w:id="118"/>
    <w:bookmarkStart w:name="z150" w:id="119"/>
    <w:p>
      <w:pPr>
        <w:spacing w:after="0"/>
        <w:ind w:left="0"/>
        <w:jc w:val="both"/>
      </w:pPr>
      <w:r>
        <w:rPr>
          <w:rFonts w:ascii="Times New Roman"/>
          <w:b w:val="false"/>
          <w:i w:val="false"/>
          <w:color w:val="000000"/>
          <w:sz w:val="28"/>
        </w:rPr>
        <w:t>
      Бөдене ауылдық округіндегі ЖШС, шаруа және фермер қожалықтарындағы мал басы: ірі қара мал – 256 бас, қой, ешкі - 680 бас, жылқы 269 бас, түйе 118 бас құрайды.</w:t>
      </w:r>
    </w:p>
    <w:bookmarkEnd w:id="119"/>
    <w:bookmarkStart w:name="z151" w:id="120"/>
    <w:p>
      <w:pPr>
        <w:spacing w:after="0"/>
        <w:ind w:left="0"/>
        <w:jc w:val="both"/>
      </w:pPr>
      <w:r>
        <w:rPr>
          <w:rFonts w:ascii="Times New Roman"/>
          <w:b w:val="false"/>
          <w:i w:val="false"/>
          <w:color w:val="000000"/>
          <w:sz w:val="28"/>
        </w:rPr>
        <w:t>
      ЖШС, шаруа және фермер қожалықтарының жайылымдары 13858 гектарды құрайды.</w:t>
      </w:r>
    </w:p>
    <w:bookmarkEnd w:id="120"/>
    <w:bookmarkStart w:name="z152" w:id="121"/>
    <w:p>
      <w:pPr>
        <w:spacing w:after="0"/>
        <w:ind w:left="0"/>
        <w:jc w:val="both"/>
      </w:pPr>
      <w:r>
        <w:rPr>
          <w:rFonts w:ascii="Times New Roman"/>
          <w:b w:val="false"/>
          <w:i w:val="false"/>
          <w:color w:val="000000"/>
          <w:sz w:val="28"/>
        </w:rPr>
        <w:t>
      Бөдене ауылдық округі бойынша ауыл шаруашылығы жануарларын қамтамасыз ету үшін 21036 гектар жайылым жерлері бар. Елді мекендер шегінде 136 гектар жайылым бар.</w:t>
      </w:r>
    </w:p>
    <w:bookmarkEnd w:id="121"/>
    <w:bookmarkStart w:name="z153" w:id="122"/>
    <w:p>
      <w:pPr>
        <w:spacing w:after="0"/>
        <w:ind w:left="0"/>
        <w:jc w:val="both"/>
      </w:pPr>
      <w:r>
        <w:rPr>
          <w:rFonts w:ascii="Times New Roman"/>
          <w:b w:val="false"/>
          <w:i w:val="false"/>
          <w:color w:val="000000"/>
          <w:sz w:val="28"/>
        </w:rPr>
        <w:t>
      Бөдене ауылдық округінде мал айдауға арналған сервитуттар орнатылмаған.</w:t>
      </w:r>
    </w:p>
    <w:bookmarkEnd w:id="122"/>
    <w:bookmarkStart w:name="z154" w:id="123"/>
    <w:p>
      <w:pPr>
        <w:spacing w:after="0"/>
        <w:ind w:left="0"/>
        <w:jc w:val="both"/>
      </w:pPr>
      <w:r>
        <w:rPr>
          <w:rFonts w:ascii="Times New Roman"/>
          <w:b w:val="false"/>
          <w:i w:val="false"/>
          <w:color w:val="000000"/>
          <w:sz w:val="28"/>
        </w:rPr>
        <w:t>
      Жоғарыда көрсетілгендей, Қазақстан Республикасының "Жайылымдар туралы" Заңының-</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ауыл шаруашылығы жануарларының аналық (сауын) мал басын ұстау бойынша мұқтажын қанағаттандыру үшін елді мекендердің шегінде (Бөдене, Аққала ауылдары) орналасқан жайылымдар алаңы 136 га, ауыл шаруашылығы жануарларының 1 басына түсетін жайылым алаңы нормасы 18,0 га/бас болғанда жайылым қажеттілігі 13742 га құрайды. Жайылым алқаптарының қалыптасқан қажеттілігін Бөдене ауылдық округінің аумағында орналасқан Шамырмола, Ақсерке, Қособа учаскелерін пайдалану есебінен толықтыру қажет.</w:t>
      </w:r>
    </w:p>
    <w:bookmarkEnd w:id="123"/>
    <w:bookmarkStart w:name="z155" w:id="124"/>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24825 га көлемінде жайылымдық жер қажеттілігі бар, ауыл шаруашылығы жануарларының 1 басына түсетін жайылым алаңы нормасы ірі қара мал – 18,0 га/бас, қой мен ешкілер - 3,6 га/бас, жылқы - 21,6 га/бас, түйе - 25,2 га/бас.</w:t>
      </w:r>
    </w:p>
    <w:bookmarkEnd w:id="124"/>
    <w:bookmarkStart w:name="z156" w:id="125"/>
    <w:p>
      <w:pPr>
        <w:spacing w:after="0"/>
        <w:ind w:left="0"/>
        <w:jc w:val="both"/>
      </w:pPr>
      <w:r>
        <w:rPr>
          <w:rFonts w:ascii="Times New Roman"/>
          <w:b w:val="false"/>
          <w:i w:val="false"/>
          <w:color w:val="000000"/>
          <w:sz w:val="28"/>
        </w:rPr>
        <w:t>
      Қажеттілік:</w:t>
      </w:r>
    </w:p>
    <w:bookmarkEnd w:id="125"/>
    <w:bookmarkStart w:name="z157" w:id="126"/>
    <w:p>
      <w:pPr>
        <w:spacing w:after="0"/>
        <w:ind w:left="0"/>
        <w:jc w:val="both"/>
      </w:pPr>
      <w:r>
        <w:rPr>
          <w:rFonts w:ascii="Times New Roman"/>
          <w:b w:val="false"/>
          <w:i w:val="false"/>
          <w:color w:val="000000"/>
          <w:sz w:val="28"/>
        </w:rPr>
        <w:t>
      Ірі қара мал үшін-183 бас. * 18,0 га/бас.=3294 га;</w:t>
      </w:r>
    </w:p>
    <w:bookmarkEnd w:id="126"/>
    <w:bookmarkStart w:name="z158" w:id="127"/>
    <w:p>
      <w:pPr>
        <w:spacing w:after="0"/>
        <w:ind w:left="0"/>
        <w:jc w:val="both"/>
      </w:pPr>
      <w:r>
        <w:rPr>
          <w:rFonts w:ascii="Times New Roman"/>
          <w:b w:val="false"/>
          <w:i w:val="false"/>
          <w:color w:val="000000"/>
          <w:sz w:val="28"/>
        </w:rPr>
        <w:t>
      Қой, ешкі үшін-2740 бас. * 3,6 га/бас.=9864 га;</w:t>
      </w:r>
    </w:p>
    <w:bookmarkEnd w:id="127"/>
    <w:bookmarkStart w:name="z159" w:id="128"/>
    <w:p>
      <w:pPr>
        <w:spacing w:after="0"/>
        <w:ind w:left="0"/>
        <w:jc w:val="both"/>
      </w:pPr>
      <w:r>
        <w:rPr>
          <w:rFonts w:ascii="Times New Roman"/>
          <w:b w:val="false"/>
          <w:i w:val="false"/>
          <w:color w:val="000000"/>
          <w:sz w:val="28"/>
        </w:rPr>
        <w:t>
      Жылқы үшін-322 бас. * 21,6 га/бас.=6955 га.</w:t>
      </w:r>
    </w:p>
    <w:bookmarkEnd w:id="128"/>
    <w:bookmarkStart w:name="z160" w:id="129"/>
    <w:p>
      <w:pPr>
        <w:spacing w:after="0"/>
        <w:ind w:left="0"/>
        <w:jc w:val="both"/>
      </w:pPr>
      <w:r>
        <w:rPr>
          <w:rFonts w:ascii="Times New Roman"/>
          <w:b w:val="false"/>
          <w:i w:val="false"/>
          <w:color w:val="000000"/>
          <w:sz w:val="28"/>
        </w:rPr>
        <w:t>
      Түйе үшін-187 бас. * 25,2 га/бас.=4712 га.</w:t>
      </w:r>
    </w:p>
    <w:bookmarkEnd w:id="129"/>
    <w:bookmarkStart w:name="z161" w:id="130"/>
    <w:p>
      <w:pPr>
        <w:spacing w:after="0"/>
        <w:ind w:left="0"/>
        <w:jc w:val="both"/>
      </w:pPr>
      <w:r>
        <w:rPr>
          <w:rFonts w:ascii="Times New Roman"/>
          <w:b w:val="false"/>
          <w:i w:val="false"/>
          <w:color w:val="000000"/>
          <w:sz w:val="28"/>
        </w:rPr>
        <w:t xml:space="preserve">
      3294+9864+6955+4712=24825 га </w:t>
      </w:r>
    </w:p>
    <w:bookmarkEnd w:id="130"/>
    <w:bookmarkStart w:name="z162" w:id="131"/>
    <w:p>
      <w:pPr>
        <w:spacing w:after="0"/>
        <w:ind w:left="0"/>
        <w:jc w:val="both"/>
      </w:pPr>
      <w:r>
        <w:rPr>
          <w:rFonts w:ascii="Times New Roman"/>
          <w:b w:val="false"/>
          <w:i w:val="false"/>
          <w:color w:val="000000"/>
          <w:sz w:val="28"/>
        </w:rPr>
        <w:t>
      Халықтың ауыл шаруашылық жануарларын ұстау үшін ішінара 8959 га көлеміндегі жайылымдық алқаптардың қажеттілігін Қособа учаскесін және Гумарову К.-612 га, Демеуову А.-100 га, Хасангалиеву М.-30 га, Жумашеву А.-10 га, Аязгалиевой Т. -15 га, Беккалиеву А.-50 га, Чуйншкалиеву Л. -5 га, Табылдиевой Н.-38 га, Тулегеновой И.- 30 га, Зулкаш А.-300 га, ТОО "Мол" -475 га жер телімдерін пайдалану есебінен толықтыру қажет.</w:t>
      </w:r>
    </w:p>
    <w:bookmarkEnd w:id="131"/>
    <w:bookmarkStart w:name="z163" w:id="132"/>
    <w:p>
      <w:pPr>
        <w:spacing w:after="0"/>
        <w:ind w:left="0"/>
        <w:jc w:val="both"/>
      </w:pPr>
      <w:r>
        <w:rPr>
          <w:rFonts w:ascii="Times New Roman"/>
          <w:b w:val="false"/>
          <w:i w:val="false"/>
          <w:color w:val="000000"/>
          <w:sz w:val="28"/>
        </w:rPr>
        <w:t xml:space="preserve">
      Қалған 15866 га мөлшеріндегі жайылымдық алқаптардың қажеттілігін осы жоспардың </w:t>
      </w:r>
      <w:r>
        <w:rPr>
          <w:rFonts w:ascii="Times New Roman"/>
          <w:b w:val="false"/>
          <w:i w:val="false"/>
          <w:color w:val="000000"/>
          <w:sz w:val="28"/>
        </w:rPr>
        <w:t>8 - қосымшасына</w:t>
      </w:r>
      <w:r>
        <w:rPr>
          <w:rFonts w:ascii="Times New Roman"/>
          <w:b w:val="false"/>
          <w:i w:val="false"/>
          <w:color w:val="000000"/>
          <w:sz w:val="28"/>
        </w:rPr>
        <w:t xml:space="preserve"> сәйкес Бөдене ауылдық округінің жергілікті халқының ауыл шаруашылығы малдарының басын Жарсуат ауылдық округінің - 15866 га жайылымдық алқаптарына ауыстыру есебінен толықтыру қажет.</w:t>
      </w:r>
    </w:p>
    <w:bookmarkEnd w:id="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Бөдене ауылдық округі бойынша 2021 жылға арналған жайылымдарды басқару және оларды пайдалану жөніндегі жоспарға 1-қосымша</w:t>
            </w:r>
          </w:p>
        </w:tc>
      </w:tr>
    </w:tbl>
    <w:bookmarkStart w:name="z165" w:id="1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Бөдене ауылдық округі аумағында жайылымдардың орналасу схемасы (картасы) </w:t>
      </w:r>
    </w:p>
    <w:bookmarkEnd w:id="133"/>
    <w:bookmarkStart w:name="z166"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35"/>
    <w:p>
      <w:pPr>
        <w:spacing w:after="0"/>
        <w:ind w:left="0"/>
        <w:jc w:val="both"/>
      </w:pPr>
      <w:r>
        <w:rPr>
          <w:rFonts w:ascii="Times New Roman"/>
          <w:b w:val="false"/>
          <w:i w:val="false"/>
          <w:color w:val="000000"/>
          <w:sz w:val="28"/>
        </w:rPr>
        <w:t>
      Шартты белгілер:</w:t>
      </w:r>
    </w:p>
    <w:bookmarkEnd w:id="135"/>
    <w:bookmarkStart w:name="z168"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315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152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6" w:id="137"/>
    <w:p>
      <w:pPr>
        <w:spacing w:after="0"/>
        <w:ind w:left="0"/>
        <w:jc w:val="left"/>
      </w:pPr>
      <w:r>
        <w:rPr>
          <w:rFonts w:ascii="Times New Roman"/>
          <w:b/>
          <w:i w:val="false"/>
          <w:color w:val="000000"/>
        </w:rPr>
        <w:t xml:space="preserve"> Бөдене ауылдық округінің аумағында жайылымдардың орналасу схемасына (картасына) қоса берілетін жер учаскелерінің меншік иелері мен жер пайдаланушыларының тізімі</w:t>
      </w:r>
    </w:p>
    <w:bookmarkEnd w:id="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1"/>
        <w:gridCol w:w="1141"/>
        <w:gridCol w:w="1390"/>
        <w:gridCol w:w="1247"/>
        <w:gridCol w:w="6320"/>
        <w:gridCol w:w="1391"/>
      </w:tblGrid>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Атындағы мал басы</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38"/>
          <w:p>
            <w:pPr>
              <w:spacing w:after="20"/>
              <w:ind w:left="20"/>
              <w:jc w:val="both"/>
            </w:pPr>
            <w:r>
              <w:rPr>
                <w:rFonts w:ascii="Times New Roman"/>
                <w:b w:val="false"/>
                <w:i w:val="false"/>
                <w:color w:val="000000"/>
                <w:sz w:val="20"/>
              </w:rPr>
              <w:t>
Жайылымдардың қажеттілігі,</w:t>
            </w:r>
            <w:r>
              <w:br/>
            </w:r>
            <w:r>
              <w:rPr>
                <w:rFonts w:ascii="Times New Roman"/>
                <w:b w:val="false"/>
                <w:i w:val="false"/>
                <w:color w:val="000000"/>
                <w:sz w:val="20"/>
              </w:rPr>
              <w:t>
га</w:t>
            </w:r>
          </w:p>
          <w:bookmarkEnd w:id="138"/>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Ирина "Акку"</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39"/>
          <w:p>
            <w:pPr>
              <w:spacing w:after="20"/>
              <w:ind w:left="20"/>
              <w:jc w:val="both"/>
            </w:pPr>
            <w:r>
              <w:rPr>
                <w:rFonts w:ascii="Times New Roman"/>
                <w:b w:val="false"/>
                <w:i w:val="false"/>
                <w:color w:val="000000"/>
                <w:sz w:val="20"/>
              </w:rPr>
              <w:t>
7 іқм*18,0га=126 га</w:t>
            </w:r>
            <w:r>
              <w:br/>
            </w:r>
            <w:r>
              <w:rPr>
                <w:rFonts w:ascii="Times New Roman"/>
                <w:b w:val="false"/>
                <w:i w:val="false"/>
                <w:color w:val="000000"/>
                <w:sz w:val="20"/>
              </w:rPr>
              <w:t>
</w:t>
            </w:r>
            <w:r>
              <w:rPr>
                <w:rFonts w:ascii="Times New Roman"/>
                <w:b w:val="false"/>
                <w:i w:val="false"/>
                <w:color w:val="000000"/>
                <w:sz w:val="20"/>
              </w:rPr>
              <w:t>1 жылқы*21,6га=21,6га</w:t>
            </w:r>
            <w:r>
              <w:br/>
            </w:r>
            <w:r>
              <w:rPr>
                <w:rFonts w:ascii="Times New Roman"/>
                <w:b w:val="false"/>
                <w:i w:val="false"/>
                <w:color w:val="000000"/>
                <w:sz w:val="20"/>
              </w:rPr>
              <w:t>
126га+21,6га=148 га</w:t>
            </w:r>
          </w:p>
          <w:bookmarkEnd w:id="139"/>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Баетова Орынша "Медет"</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0"/>
          <w:p>
            <w:pPr>
              <w:spacing w:after="20"/>
              <w:ind w:left="20"/>
              <w:jc w:val="both"/>
            </w:pPr>
            <w:r>
              <w:rPr>
                <w:rFonts w:ascii="Times New Roman"/>
                <w:b w:val="false"/>
                <w:i w:val="false"/>
                <w:color w:val="000000"/>
                <w:sz w:val="20"/>
              </w:rPr>
              <w:t>
96 іқм*18,0га=1728 га</w:t>
            </w:r>
            <w:r>
              <w:br/>
            </w:r>
            <w:r>
              <w:rPr>
                <w:rFonts w:ascii="Times New Roman"/>
                <w:b w:val="false"/>
                <w:i w:val="false"/>
                <w:color w:val="000000"/>
                <w:sz w:val="20"/>
              </w:rPr>
              <w:t>
</w:t>
            </w:r>
            <w:r>
              <w:rPr>
                <w:rFonts w:ascii="Times New Roman"/>
                <w:b w:val="false"/>
                <w:i w:val="false"/>
                <w:color w:val="000000"/>
                <w:sz w:val="20"/>
              </w:rPr>
              <w:t>330 қой,ешкі*3,6га=1188 га</w:t>
            </w:r>
            <w:r>
              <w:br/>
            </w:r>
            <w:r>
              <w:rPr>
                <w:rFonts w:ascii="Times New Roman"/>
                <w:b w:val="false"/>
                <w:i w:val="false"/>
                <w:color w:val="000000"/>
                <w:sz w:val="20"/>
              </w:rPr>
              <w:t>
1728га+1188га=2916 га</w:t>
            </w:r>
          </w:p>
          <w:bookmarkEnd w:id="140"/>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Даутбай Есентай "Бирлик"</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41"/>
          <w:p>
            <w:pPr>
              <w:spacing w:after="20"/>
              <w:ind w:left="20"/>
              <w:jc w:val="both"/>
            </w:pPr>
            <w:r>
              <w:rPr>
                <w:rFonts w:ascii="Times New Roman"/>
                <w:b w:val="false"/>
                <w:i w:val="false"/>
                <w:color w:val="000000"/>
                <w:sz w:val="20"/>
              </w:rPr>
              <w:t>
32 іқм*18,0га=576 га</w:t>
            </w:r>
            <w:r>
              <w:br/>
            </w:r>
            <w:r>
              <w:rPr>
                <w:rFonts w:ascii="Times New Roman"/>
                <w:b w:val="false"/>
                <w:i w:val="false"/>
                <w:color w:val="000000"/>
                <w:sz w:val="20"/>
              </w:rPr>
              <w:t>
</w:t>
            </w:r>
            <w:r>
              <w:rPr>
                <w:rFonts w:ascii="Times New Roman"/>
                <w:b w:val="false"/>
                <w:i w:val="false"/>
                <w:color w:val="000000"/>
                <w:sz w:val="20"/>
              </w:rPr>
              <w:t>12 қой,ешкі*3,6га=43 га</w:t>
            </w:r>
            <w:r>
              <w:br/>
            </w:r>
            <w:r>
              <w:rPr>
                <w:rFonts w:ascii="Times New Roman"/>
                <w:b w:val="false"/>
                <w:i w:val="false"/>
                <w:color w:val="000000"/>
                <w:sz w:val="20"/>
              </w:rPr>
              <w:t>
</w:t>
            </w:r>
            <w:r>
              <w:rPr>
                <w:rFonts w:ascii="Times New Roman"/>
                <w:b w:val="false"/>
                <w:i w:val="false"/>
                <w:color w:val="000000"/>
                <w:sz w:val="20"/>
              </w:rPr>
              <w:t>2 жылқы*21,6га=43 га</w:t>
            </w:r>
            <w:r>
              <w:br/>
            </w:r>
            <w:r>
              <w:rPr>
                <w:rFonts w:ascii="Times New Roman"/>
                <w:b w:val="false"/>
                <w:i w:val="false"/>
                <w:color w:val="000000"/>
                <w:sz w:val="20"/>
              </w:rPr>
              <w:t>
576га+43га+43га=662 га</w:t>
            </w:r>
          </w:p>
          <w:bookmarkEnd w:id="141"/>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Ескожин Руслан "Ескожа"</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42"/>
          <w:p>
            <w:pPr>
              <w:spacing w:after="20"/>
              <w:ind w:left="20"/>
              <w:jc w:val="both"/>
            </w:pPr>
            <w:r>
              <w:rPr>
                <w:rFonts w:ascii="Times New Roman"/>
                <w:b w:val="false"/>
                <w:i w:val="false"/>
                <w:color w:val="000000"/>
                <w:sz w:val="20"/>
              </w:rPr>
              <w:t>
7 іқм*18,0га=126 га</w:t>
            </w:r>
            <w:r>
              <w:br/>
            </w:r>
            <w:r>
              <w:rPr>
                <w:rFonts w:ascii="Times New Roman"/>
                <w:b w:val="false"/>
                <w:i w:val="false"/>
                <w:color w:val="000000"/>
                <w:sz w:val="20"/>
              </w:rPr>
              <w:t>
</w:t>
            </w:r>
            <w:r>
              <w:rPr>
                <w:rFonts w:ascii="Times New Roman"/>
                <w:b w:val="false"/>
                <w:i w:val="false"/>
                <w:color w:val="000000"/>
                <w:sz w:val="20"/>
              </w:rPr>
              <w:t>93 қой,ешкі*3,6га=335 га</w:t>
            </w:r>
            <w:r>
              <w:br/>
            </w:r>
            <w:r>
              <w:rPr>
                <w:rFonts w:ascii="Times New Roman"/>
                <w:b w:val="false"/>
                <w:i w:val="false"/>
                <w:color w:val="000000"/>
                <w:sz w:val="20"/>
              </w:rPr>
              <w:t>
</w:t>
            </w:r>
            <w:r>
              <w:rPr>
                <w:rFonts w:ascii="Times New Roman"/>
                <w:b w:val="false"/>
                <w:i w:val="false"/>
                <w:color w:val="000000"/>
                <w:sz w:val="20"/>
              </w:rPr>
              <w:t>5 жылқы*21,6га=108 га</w:t>
            </w:r>
            <w:r>
              <w:br/>
            </w:r>
            <w:r>
              <w:rPr>
                <w:rFonts w:ascii="Times New Roman"/>
                <w:b w:val="false"/>
                <w:i w:val="false"/>
                <w:color w:val="000000"/>
                <w:sz w:val="20"/>
              </w:rPr>
              <w:t>
</w:t>
            </w:r>
            <w:r>
              <w:rPr>
                <w:rFonts w:ascii="Times New Roman"/>
                <w:b w:val="false"/>
                <w:i w:val="false"/>
                <w:color w:val="000000"/>
                <w:sz w:val="20"/>
              </w:rPr>
              <w:t>11 түйе*25,2 га=277 га</w:t>
            </w:r>
            <w:r>
              <w:br/>
            </w:r>
            <w:r>
              <w:rPr>
                <w:rFonts w:ascii="Times New Roman"/>
                <w:b w:val="false"/>
                <w:i w:val="false"/>
                <w:color w:val="000000"/>
                <w:sz w:val="20"/>
              </w:rPr>
              <w:t>
126га+335га+108га+277га=846 га</w:t>
            </w:r>
          </w:p>
          <w:bookmarkEnd w:id="142"/>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Есмагамбетова Роза "Арман"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43"/>
          <w:p>
            <w:pPr>
              <w:spacing w:after="20"/>
              <w:ind w:left="20"/>
              <w:jc w:val="both"/>
            </w:pPr>
            <w:r>
              <w:rPr>
                <w:rFonts w:ascii="Times New Roman"/>
                <w:b w:val="false"/>
                <w:i w:val="false"/>
                <w:color w:val="000000"/>
                <w:sz w:val="20"/>
              </w:rPr>
              <w:t>
9 іқм*18,0га=162га</w:t>
            </w:r>
            <w:r>
              <w:br/>
            </w:r>
            <w:r>
              <w:rPr>
                <w:rFonts w:ascii="Times New Roman"/>
                <w:b w:val="false"/>
                <w:i w:val="false"/>
                <w:color w:val="000000"/>
                <w:sz w:val="20"/>
              </w:rPr>
              <w:t>
</w:t>
            </w:r>
            <w:r>
              <w:rPr>
                <w:rFonts w:ascii="Times New Roman"/>
                <w:b w:val="false"/>
                <w:i w:val="false"/>
                <w:color w:val="000000"/>
                <w:sz w:val="20"/>
              </w:rPr>
              <w:t>29 қой,ешкі*3,6га=104га</w:t>
            </w:r>
            <w:r>
              <w:br/>
            </w:r>
            <w:r>
              <w:rPr>
                <w:rFonts w:ascii="Times New Roman"/>
                <w:b w:val="false"/>
                <w:i w:val="false"/>
                <w:color w:val="000000"/>
                <w:sz w:val="20"/>
              </w:rPr>
              <w:t>
</w:t>
            </w:r>
            <w:r>
              <w:rPr>
                <w:rFonts w:ascii="Times New Roman"/>
                <w:b w:val="false"/>
                <w:i w:val="false"/>
                <w:color w:val="000000"/>
                <w:sz w:val="20"/>
              </w:rPr>
              <w:t>5 жылқы*21,6га=108 га</w:t>
            </w:r>
            <w:r>
              <w:br/>
            </w:r>
            <w:r>
              <w:rPr>
                <w:rFonts w:ascii="Times New Roman"/>
                <w:b w:val="false"/>
                <w:i w:val="false"/>
                <w:color w:val="000000"/>
                <w:sz w:val="20"/>
              </w:rPr>
              <w:t>
</w:t>
            </w:r>
            <w:r>
              <w:rPr>
                <w:rFonts w:ascii="Times New Roman"/>
                <w:b w:val="false"/>
                <w:i w:val="false"/>
                <w:color w:val="000000"/>
                <w:sz w:val="20"/>
              </w:rPr>
              <w:t>6 түйе*25,2 га=151 га</w:t>
            </w:r>
            <w:r>
              <w:br/>
            </w:r>
            <w:r>
              <w:rPr>
                <w:rFonts w:ascii="Times New Roman"/>
                <w:b w:val="false"/>
                <w:i w:val="false"/>
                <w:color w:val="000000"/>
                <w:sz w:val="20"/>
              </w:rPr>
              <w:t>
162га+104га+108га+151га=525га</w:t>
            </w:r>
          </w:p>
          <w:bookmarkEnd w:id="143"/>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Тугелбай "Жанажол"</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44"/>
          <w:p>
            <w:pPr>
              <w:spacing w:after="20"/>
              <w:ind w:left="20"/>
              <w:jc w:val="both"/>
            </w:pPr>
            <w:r>
              <w:rPr>
                <w:rFonts w:ascii="Times New Roman"/>
                <w:b w:val="false"/>
                <w:i w:val="false"/>
                <w:color w:val="000000"/>
                <w:sz w:val="20"/>
              </w:rPr>
              <w:t>
14 іқм*18,0га=252 га</w:t>
            </w:r>
            <w:r>
              <w:br/>
            </w:r>
            <w:r>
              <w:rPr>
                <w:rFonts w:ascii="Times New Roman"/>
                <w:b w:val="false"/>
                <w:i w:val="false"/>
                <w:color w:val="000000"/>
                <w:sz w:val="20"/>
              </w:rPr>
              <w:t>
</w:t>
            </w:r>
            <w:r>
              <w:rPr>
                <w:rFonts w:ascii="Times New Roman"/>
                <w:b w:val="false"/>
                <w:i w:val="false"/>
                <w:color w:val="000000"/>
                <w:sz w:val="20"/>
              </w:rPr>
              <w:t>84 қой,ешкі*3,6га=302 га</w:t>
            </w:r>
            <w:r>
              <w:br/>
            </w:r>
            <w:r>
              <w:rPr>
                <w:rFonts w:ascii="Times New Roman"/>
                <w:b w:val="false"/>
                <w:i w:val="false"/>
                <w:color w:val="000000"/>
                <w:sz w:val="20"/>
              </w:rPr>
              <w:t>
</w:t>
            </w:r>
            <w:r>
              <w:rPr>
                <w:rFonts w:ascii="Times New Roman"/>
                <w:b w:val="false"/>
                <w:i w:val="false"/>
                <w:color w:val="000000"/>
                <w:sz w:val="20"/>
              </w:rPr>
              <w:t>16 жылқы*21,6га=345 га</w:t>
            </w:r>
            <w:r>
              <w:br/>
            </w:r>
            <w:r>
              <w:rPr>
                <w:rFonts w:ascii="Times New Roman"/>
                <w:b w:val="false"/>
                <w:i w:val="false"/>
                <w:color w:val="000000"/>
                <w:sz w:val="20"/>
              </w:rPr>
              <w:t>
252га+302га+345га=899 га</w:t>
            </w:r>
          </w:p>
          <w:bookmarkEnd w:id="144"/>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Кикимов Отенияз "Алга"</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45"/>
          <w:p>
            <w:pPr>
              <w:spacing w:after="20"/>
              <w:ind w:left="20"/>
              <w:jc w:val="both"/>
            </w:pPr>
            <w:r>
              <w:rPr>
                <w:rFonts w:ascii="Times New Roman"/>
                <w:b w:val="false"/>
                <w:i w:val="false"/>
                <w:color w:val="000000"/>
                <w:sz w:val="20"/>
              </w:rPr>
              <w:t>
18 іқм*18,0га=324 га</w:t>
            </w:r>
            <w:r>
              <w:br/>
            </w:r>
            <w:r>
              <w:rPr>
                <w:rFonts w:ascii="Times New Roman"/>
                <w:b w:val="false"/>
                <w:i w:val="false"/>
                <w:color w:val="000000"/>
                <w:sz w:val="20"/>
              </w:rPr>
              <w:t>
</w:t>
            </w:r>
            <w:r>
              <w:rPr>
                <w:rFonts w:ascii="Times New Roman"/>
                <w:b w:val="false"/>
                <w:i w:val="false"/>
                <w:color w:val="000000"/>
                <w:sz w:val="20"/>
              </w:rPr>
              <w:t>32 қой,ешкі*3,6га=115 га</w:t>
            </w:r>
            <w:r>
              <w:br/>
            </w:r>
            <w:r>
              <w:rPr>
                <w:rFonts w:ascii="Times New Roman"/>
                <w:b w:val="false"/>
                <w:i w:val="false"/>
                <w:color w:val="000000"/>
                <w:sz w:val="20"/>
              </w:rPr>
              <w:t>
324 га+115га=439 га</w:t>
            </w:r>
          </w:p>
          <w:bookmarkEnd w:id="145"/>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Кайрат "Толес"</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Санахмет "Калыбай"</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46"/>
          <w:p>
            <w:pPr>
              <w:spacing w:after="20"/>
              <w:ind w:left="20"/>
              <w:jc w:val="both"/>
            </w:pPr>
            <w:r>
              <w:rPr>
                <w:rFonts w:ascii="Times New Roman"/>
                <w:b w:val="false"/>
                <w:i w:val="false"/>
                <w:color w:val="000000"/>
                <w:sz w:val="20"/>
              </w:rPr>
              <w:t>
5 іқм*18,0га=90 га</w:t>
            </w:r>
            <w:r>
              <w:br/>
            </w:r>
            <w:r>
              <w:rPr>
                <w:rFonts w:ascii="Times New Roman"/>
                <w:b w:val="false"/>
                <w:i w:val="false"/>
                <w:color w:val="000000"/>
                <w:sz w:val="20"/>
              </w:rPr>
              <w:t>
</w:t>
            </w:r>
            <w:r>
              <w:rPr>
                <w:rFonts w:ascii="Times New Roman"/>
                <w:b w:val="false"/>
                <w:i w:val="false"/>
                <w:color w:val="000000"/>
                <w:sz w:val="20"/>
              </w:rPr>
              <w:t>20 қой,ешкі*3,6га=72 га</w:t>
            </w:r>
            <w:r>
              <w:br/>
            </w:r>
            <w:r>
              <w:rPr>
                <w:rFonts w:ascii="Times New Roman"/>
                <w:b w:val="false"/>
                <w:i w:val="false"/>
                <w:color w:val="000000"/>
                <w:sz w:val="20"/>
              </w:rPr>
              <w:t>
</w:t>
            </w:r>
            <w:r>
              <w:rPr>
                <w:rFonts w:ascii="Times New Roman"/>
                <w:b w:val="false"/>
                <w:i w:val="false"/>
                <w:color w:val="000000"/>
                <w:sz w:val="20"/>
              </w:rPr>
              <w:t>9 жылқы*21,6га=194 га</w:t>
            </w:r>
            <w:r>
              <w:br/>
            </w:r>
            <w:r>
              <w:rPr>
                <w:rFonts w:ascii="Times New Roman"/>
                <w:b w:val="false"/>
                <w:i w:val="false"/>
                <w:color w:val="000000"/>
                <w:sz w:val="20"/>
              </w:rPr>
              <w:t>
90га+72га+194га=356 га</w:t>
            </w:r>
          </w:p>
          <w:bookmarkEnd w:id="146"/>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Халин Айбол "Айбол"</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жылқы*21,6га=885 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Серик "Нурбек"</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 Абылайхан "Абылайхан"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Гумаров Кенжегали "Адилет"</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 Аманжол "Нурдаулет"</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Халова Айша "Амирбек"</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47"/>
          <w:p>
            <w:pPr>
              <w:spacing w:after="20"/>
              <w:ind w:left="20"/>
              <w:jc w:val="both"/>
            </w:pPr>
            <w:r>
              <w:rPr>
                <w:rFonts w:ascii="Times New Roman"/>
                <w:b w:val="false"/>
                <w:i w:val="false"/>
                <w:color w:val="000000"/>
                <w:sz w:val="20"/>
              </w:rPr>
              <w:t>
5 іқм*18,0га=90га</w:t>
            </w:r>
            <w:r>
              <w:br/>
            </w:r>
            <w:r>
              <w:rPr>
                <w:rFonts w:ascii="Times New Roman"/>
                <w:b w:val="false"/>
                <w:i w:val="false"/>
                <w:color w:val="000000"/>
                <w:sz w:val="20"/>
              </w:rPr>
              <w:t>
</w:t>
            </w:r>
            <w:r>
              <w:rPr>
                <w:rFonts w:ascii="Times New Roman"/>
                <w:b w:val="false"/>
                <w:i w:val="false"/>
                <w:color w:val="000000"/>
                <w:sz w:val="20"/>
              </w:rPr>
              <w:t>51 қой,ешкі*3,6га=183 га</w:t>
            </w:r>
            <w:r>
              <w:br/>
            </w:r>
            <w:r>
              <w:rPr>
                <w:rFonts w:ascii="Times New Roman"/>
                <w:b w:val="false"/>
                <w:i w:val="false"/>
                <w:color w:val="000000"/>
                <w:sz w:val="20"/>
              </w:rPr>
              <w:t>
</w:t>
            </w:r>
            <w:r>
              <w:rPr>
                <w:rFonts w:ascii="Times New Roman"/>
                <w:b w:val="false"/>
                <w:i w:val="false"/>
                <w:color w:val="000000"/>
                <w:sz w:val="20"/>
              </w:rPr>
              <w:t>15 жылқы*21,6га=324 га</w:t>
            </w:r>
            <w:r>
              <w:br/>
            </w:r>
            <w:r>
              <w:rPr>
                <w:rFonts w:ascii="Times New Roman"/>
                <w:b w:val="false"/>
                <w:i w:val="false"/>
                <w:color w:val="000000"/>
                <w:sz w:val="20"/>
              </w:rPr>
              <w:t>
</w:t>
            </w:r>
            <w:r>
              <w:rPr>
                <w:rFonts w:ascii="Times New Roman"/>
                <w:b w:val="false"/>
                <w:i w:val="false"/>
                <w:color w:val="000000"/>
                <w:sz w:val="20"/>
              </w:rPr>
              <w:t>9 түйе*25,2 га=227 га</w:t>
            </w:r>
            <w:r>
              <w:br/>
            </w:r>
            <w:r>
              <w:rPr>
                <w:rFonts w:ascii="Times New Roman"/>
                <w:b w:val="false"/>
                <w:i w:val="false"/>
                <w:color w:val="000000"/>
                <w:sz w:val="20"/>
              </w:rPr>
              <w:t>
90га+183га+324га+227га=824 га</w:t>
            </w:r>
          </w:p>
          <w:bookmarkEnd w:id="147"/>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Хасангалиев Малик "Кайсар"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Сериккали "Аксерке"</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жылқы*21,6га=129га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Айдарбек "Рахат"</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Аязгалиева Тугуль Утегеновна "Айдын"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Алмагамбетова Роза "Кайтпас"</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жылқы*21,6га=2549га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Айткали "Айсултан"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48"/>
          <w:p>
            <w:pPr>
              <w:spacing w:after="20"/>
              <w:ind w:left="20"/>
              <w:jc w:val="both"/>
            </w:pPr>
            <w:r>
              <w:rPr>
                <w:rFonts w:ascii="Times New Roman"/>
                <w:b w:val="false"/>
                <w:i w:val="false"/>
                <w:color w:val="000000"/>
                <w:sz w:val="20"/>
              </w:rPr>
              <w:t>
20 іқм*18,0га=360 га</w:t>
            </w:r>
            <w:r>
              <w:br/>
            </w:r>
            <w:r>
              <w:rPr>
                <w:rFonts w:ascii="Times New Roman"/>
                <w:b w:val="false"/>
                <w:i w:val="false"/>
                <w:color w:val="000000"/>
                <w:sz w:val="20"/>
              </w:rPr>
              <w:t>
</w:t>
            </w:r>
            <w:r>
              <w:rPr>
                <w:rFonts w:ascii="Times New Roman"/>
                <w:b w:val="false"/>
                <w:i w:val="false"/>
                <w:color w:val="000000"/>
                <w:sz w:val="20"/>
              </w:rPr>
              <w:t>243 қой,ешкі*3,6га=875 га</w:t>
            </w:r>
            <w:r>
              <w:br/>
            </w:r>
            <w:r>
              <w:rPr>
                <w:rFonts w:ascii="Times New Roman"/>
                <w:b w:val="false"/>
                <w:i w:val="false"/>
                <w:color w:val="000000"/>
                <w:sz w:val="20"/>
              </w:rPr>
              <w:t>
</w:t>
            </w:r>
            <w:r>
              <w:rPr>
                <w:rFonts w:ascii="Times New Roman"/>
                <w:b w:val="false"/>
                <w:i w:val="false"/>
                <w:color w:val="000000"/>
                <w:sz w:val="20"/>
              </w:rPr>
              <w:t>16 жылқы*21,6га=346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360га+875га+346га+50га=1631 га</w:t>
            </w:r>
          </w:p>
          <w:bookmarkEnd w:id="148"/>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Алпамысов Асхат "Акжол"</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іқм*18,0га=522га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Беккалиев Артур "Диас"</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Чуйыншкалиев Улыкпан "Бастау"</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Талгат "Шарипжан"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қой,ешкі*3,6га=68 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Шуменов Самигулла "Айдын"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49"/>
          <w:p>
            <w:pPr>
              <w:spacing w:after="20"/>
              <w:ind w:left="20"/>
              <w:jc w:val="both"/>
            </w:pPr>
            <w:r>
              <w:rPr>
                <w:rFonts w:ascii="Times New Roman"/>
                <w:b w:val="false"/>
                <w:i w:val="false"/>
                <w:color w:val="000000"/>
                <w:sz w:val="20"/>
              </w:rPr>
              <w:t>
73 іқм*18,0га=1314га</w:t>
            </w:r>
            <w:r>
              <w:br/>
            </w:r>
            <w:r>
              <w:rPr>
                <w:rFonts w:ascii="Times New Roman"/>
                <w:b w:val="false"/>
                <w:i w:val="false"/>
                <w:color w:val="000000"/>
                <w:sz w:val="20"/>
              </w:rPr>
              <w:t>
</w:t>
            </w:r>
            <w:r>
              <w:rPr>
                <w:rFonts w:ascii="Times New Roman"/>
                <w:b w:val="false"/>
                <w:i w:val="false"/>
                <w:color w:val="000000"/>
                <w:sz w:val="20"/>
              </w:rPr>
              <w:t>39 жылқы*21,6га=842 га</w:t>
            </w:r>
            <w:r>
              <w:br/>
            </w:r>
            <w:r>
              <w:rPr>
                <w:rFonts w:ascii="Times New Roman"/>
                <w:b w:val="false"/>
                <w:i w:val="false"/>
                <w:color w:val="000000"/>
                <w:sz w:val="20"/>
              </w:rPr>
              <w:t>
1314 га+842га=2156 га</w:t>
            </w:r>
          </w:p>
          <w:bookmarkEnd w:id="149"/>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Сагат "Токбай"</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50"/>
          <w:p>
            <w:pPr>
              <w:spacing w:after="20"/>
              <w:ind w:left="20"/>
              <w:jc w:val="both"/>
            </w:pPr>
            <w:r>
              <w:rPr>
                <w:rFonts w:ascii="Times New Roman"/>
                <w:b w:val="false"/>
                <w:i w:val="false"/>
                <w:color w:val="000000"/>
                <w:sz w:val="20"/>
              </w:rPr>
              <w:t>
197 іқм*18,0га=3546 га</w:t>
            </w:r>
            <w:r>
              <w:br/>
            </w:r>
            <w:r>
              <w:rPr>
                <w:rFonts w:ascii="Times New Roman"/>
                <w:b w:val="false"/>
                <w:i w:val="false"/>
                <w:color w:val="000000"/>
                <w:sz w:val="20"/>
              </w:rPr>
              <w:t>
</w:t>
            </w:r>
            <w:r>
              <w:rPr>
                <w:rFonts w:ascii="Times New Roman"/>
                <w:b w:val="false"/>
                <w:i w:val="false"/>
                <w:color w:val="000000"/>
                <w:sz w:val="20"/>
              </w:rPr>
              <w:t>31 қой,ешкі*3,6га=111 га</w:t>
            </w:r>
            <w:r>
              <w:br/>
            </w:r>
            <w:r>
              <w:rPr>
                <w:rFonts w:ascii="Times New Roman"/>
                <w:b w:val="false"/>
                <w:i w:val="false"/>
                <w:color w:val="000000"/>
                <w:sz w:val="20"/>
              </w:rPr>
              <w:t>
</w:t>
            </w:r>
            <w:r>
              <w:rPr>
                <w:rFonts w:ascii="Times New Roman"/>
                <w:b w:val="false"/>
                <w:i w:val="false"/>
                <w:color w:val="000000"/>
                <w:sz w:val="20"/>
              </w:rPr>
              <w:t>18 жылқы*21,6га=389 га</w:t>
            </w:r>
            <w:r>
              <w:br/>
            </w:r>
            <w:r>
              <w:rPr>
                <w:rFonts w:ascii="Times New Roman"/>
                <w:b w:val="false"/>
                <w:i w:val="false"/>
                <w:color w:val="000000"/>
                <w:sz w:val="20"/>
              </w:rPr>
              <w:t>
3546га+111га+389га=4046га</w:t>
            </w:r>
          </w:p>
          <w:bookmarkEnd w:id="150"/>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 Танат</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51"/>
          <w:p>
            <w:pPr>
              <w:spacing w:after="20"/>
              <w:ind w:left="20"/>
              <w:jc w:val="both"/>
            </w:pPr>
            <w:r>
              <w:rPr>
                <w:rFonts w:ascii="Times New Roman"/>
                <w:b w:val="false"/>
                <w:i w:val="false"/>
                <w:color w:val="000000"/>
                <w:sz w:val="20"/>
              </w:rPr>
              <w:t>
2 іқм*18,0га=36 га</w:t>
            </w:r>
            <w:r>
              <w:br/>
            </w:r>
            <w:r>
              <w:rPr>
                <w:rFonts w:ascii="Times New Roman"/>
                <w:b w:val="false"/>
                <w:i w:val="false"/>
                <w:color w:val="000000"/>
                <w:sz w:val="20"/>
              </w:rPr>
              <w:t>
</w:t>
            </w:r>
            <w:r>
              <w:rPr>
                <w:rFonts w:ascii="Times New Roman"/>
                <w:b w:val="false"/>
                <w:i w:val="false"/>
                <w:color w:val="000000"/>
                <w:sz w:val="20"/>
              </w:rPr>
              <w:t>7 қой,ешкі*3,6га=25 га</w:t>
            </w:r>
            <w:r>
              <w:br/>
            </w:r>
            <w:r>
              <w:rPr>
                <w:rFonts w:ascii="Times New Roman"/>
                <w:b w:val="false"/>
                <w:i w:val="false"/>
                <w:color w:val="000000"/>
                <w:sz w:val="20"/>
              </w:rPr>
              <w:t>
36га+25 га=61 га</w:t>
            </w:r>
          </w:p>
          <w:bookmarkEnd w:id="151"/>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Табылдиева Нұрлықыз "Есенжан"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Изгил "Би тур"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Зулкаш Акмарал</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Жубангали Салават "Болашақ"</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іқм*18,0га=432 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 Амандос</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Саулет "Астана"</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іқм*18,0га=90га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Шуменов Саламат</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52"/>
          <w:p>
            <w:pPr>
              <w:spacing w:after="20"/>
              <w:ind w:left="20"/>
              <w:jc w:val="both"/>
            </w:pPr>
            <w:r>
              <w:rPr>
                <w:rFonts w:ascii="Times New Roman"/>
                <w:b w:val="false"/>
                <w:i w:val="false"/>
                <w:color w:val="000000"/>
                <w:sz w:val="20"/>
              </w:rPr>
              <w:t>
18 іқм*18,0га=324 га</w:t>
            </w:r>
            <w:r>
              <w:br/>
            </w:r>
            <w:r>
              <w:rPr>
                <w:rFonts w:ascii="Times New Roman"/>
                <w:b w:val="false"/>
                <w:i w:val="false"/>
                <w:color w:val="000000"/>
                <w:sz w:val="20"/>
              </w:rPr>
              <w:t>
</w:t>
            </w:r>
            <w:r>
              <w:rPr>
                <w:rFonts w:ascii="Times New Roman"/>
                <w:b w:val="false"/>
                <w:i w:val="false"/>
                <w:color w:val="000000"/>
                <w:sz w:val="20"/>
              </w:rPr>
              <w:t>37 қой,ешкі*3,6га=133 га</w:t>
            </w:r>
            <w:r>
              <w:br/>
            </w:r>
            <w:r>
              <w:rPr>
                <w:rFonts w:ascii="Times New Roman"/>
                <w:b w:val="false"/>
                <w:i w:val="false"/>
                <w:color w:val="000000"/>
                <w:sz w:val="20"/>
              </w:rPr>
              <w:t>
</w:t>
            </w:r>
            <w:r>
              <w:rPr>
                <w:rFonts w:ascii="Times New Roman"/>
                <w:b w:val="false"/>
                <w:i w:val="false"/>
                <w:color w:val="000000"/>
                <w:sz w:val="20"/>
              </w:rPr>
              <w:t>17 жылқы*21,6га=367 га</w:t>
            </w:r>
            <w:r>
              <w:br/>
            </w:r>
            <w:r>
              <w:rPr>
                <w:rFonts w:ascii="Times New Roman"/>
                <w:b w:val="false"/>
                <w:i w:val="false"/>
                <w:color w:val="000000"/>
                <w:sz w:val="20"/>
              </w:rPr>
              <w:t>
</w:t>
            </w:r>
            <w:r>
              <w:rPr>
                <w:rFonts w:ascii="Times New Roman"/>
                <w:b w:val="false"/>
                <w:i w:val="false"/>
                <w:color w:val="000000"/>
                <w:sz w:val="20"/>
              </w:rPr>
              <w:t>8 түйе*25,2 га=202 га</w:t>
            </w:r>
            <w:r>
              <w:br/>
            </w:r>
            <w:r>
              <w:rPr>
                <w:rFonts w:ascii="Times New Roman"/>
                <w:b w:val="false"/>
                <w:i w:val="false"/>
                <w:color w:val="000000"/>
                <w:sz w:val="20"/>
              </w:rPr>
              <w:t>
324га+133га+367га+202га=1026 га</w:t>
            </w:r>
          </w:p>
          <w:bookmarkEnd w:id="152"/>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Кашиев Берик</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Дошкаев Жолдас</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іқм*18,0га=162 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Аристанов Алмат</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жылқы*21,6га=86 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 Александр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қой,ешкі*3,6га=54 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Туреханов Ержан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іқм*18,0га=342 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Изтелеуова Майгул</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Букеев Есбол</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Нурлан</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іқм*18,0га=108га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Капашев Рафаель</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Ундыбаев Мурат</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Маканова Венера</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"Мол"</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bl>
    <w:bookmarkStart w:name="z1547" w:id="153"/>
    <w:p>
      <w:pPr>
        <w:spacing w:after="0"/>
        <w:ind w:left="0"/>
        <w:jc w:val="left"/>
      </w:pPr>
      <w:r>
        <w:rPr>
          <w:rFonts w:ascii="Times New Roman"/>
          <w:b/>
          <w:i w:val="false"/>
          <w:color w:val="000000"/>
        </w:rPr>
        <w:t xml:space="preserve"> Бөдене ауылдық округінің елді мекендер шегіндегі жайылымдық алқаптар мен мал басы саны туралы мәлімет</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
        <w:gridCol w:w="295"/>
        <w:gridCol w:w="621"/>
        <w:gridCol w:w="2422"/>
        <w:gridCol w:w="3215"/>
        <w:gridCol w:w="5452"/>
      </w:tblGrid>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қажеттілігі,га</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ауылы</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54"/>
          <w:p>
            <w:pPr>
              <w:spacing w:after="20"/>
              <w:ind w:left="20"/>
              <w:jc w:val="both"/>
            </w:pPr>
            <w:r>
              <w:rPr>
                <w:rFonts w:ascii="Times New Roman"/>
                <w:b w:val="false"/>
                <w:i w:val="false"/>
                <w:color w:val="000000"/>
                <w:sz w:val="20"/>
              </w:rPr>
              <w:t>
ІҚМ- 954бас (оның ішінде аналық (сауын) мал басы-771 бас)</w:t>
            </w:r>
            <w:r>
              <w:br/>
            </w:r>
            <w:r>
              <w:rPr>
                <w:rFonts w:ascii="Times New Roman"/>
                <w:b w:val="false"/>
                <w:i w:val="false"/>
                <w:color w:val="000000"/>
                <w:sz w:val="20"/>
              </w:rPr>
              <w:t>
</w:t>
            </w:r>
            <w:r>
              <w:rPr>
                <w:rFonts w:ascii="Times New Roman"/>
                <w:b w:val="false"/>
                <w:i w:val="false"/>
                <w:color w:val="000000"/>
                <w:sz w:val="20"/>
              </w:rPr>
              <w:t>Қой, ешкі-2740 бас</w:t>
            </w:r>
            <w:r>
              <w:br/>
            </w:r>
            <w:r>
              <w:rPr>
                <w:rFonts w:ascii="Times New Roman"/>
                <w:b w:val="false"/>
                <w:i w:val="false"/>
                <w:color w:val="000000"/>
                <w:sz w:val="20"/>
              </w:rPr>
              <w:t>
</w:t>
            </w:r>
            <w:r>
              <w:rPr>
                <w:rFonts w:ascii="Times New Roman"/>
                <w:b w:val="false"/>
                <w:i w:val="false"/>
                <w:color w:val="000000"/>
                <w:sz w:val="20"/>
              </w:rPr>
              <w:t>Жылқы-322 бас</w:t>
            </w:r>
            <w:r>
              <w:br/>
            </w:r>
            <w:r>
              <w:rPr>
                <w:rFonts w:ascii="Times New Roman"/>
                <w:b w:val="false"/>
                <w:i w:val="false"/>
                <w:color w:val="000000"/>
                <w:sz w:val="20"/>
              </w:rPr>
              <w:t>
Түйе-87 бас</w:t>
            </w:r>
          </w:p>
          <w:bookmarkEnd w:id="154"/>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55"/>
          <w:p>
            <w:pPr>
              <w:spacing w:after="20"/>
              <w:ind w:left="20"/>
              <w:jc w:val="both"/>
            </w:pPr>
            <w:r>
              <w:rPr>
                <w:rFonts w:ascii="Times New Roman"/>
                <w:b w:val="false"/>
                <w:i w:val="false"/>
                <w:color w:val="000000"/>
                <w:sz w:val="20"/>
              </w:rPr>
              <w:t>
ІҚМ 183 бас *18,0 га/бас=3294 га</w:t>
            </w:r>
            <w:r>
              <w:br/>
            </w:r>
            <w:r>
              <w:rPr>
                <w:rFonts w:ascii="Times New Roman"/>
                <w:b w:val="false"/>
                <w:i w:val="false"/>
                <w:color w:val="000000"/>
                <w:sz w:val="20"/>
              </w:rPr>
              <w:t>
</w:t>
            </w:r>
            <w:r>
              <w:rPr>
                <w:rFonts w:ascii="Times New Roman"/>
                <w:b w:val="false"/>
                <w:i w:val="false"/>
                <w:color w:val="000000"/>
                <w:sz w:val="20"/>
              </w:rPr>
              <w:t>(ІҚМ (аналығы) 771 бас*18,0га/бас=13878 га)</w:t>
            </w:r>
            <w:r>
              <w:br/>
            </w:r>
            <w:r>
              <w:rPr>
                <w:rFonts w:ascii="Times New Roman"/>
                <w:b w:val="false"/>
                <w:i w:val="false"/>
                <w:color w:val="000000"/>
                <w:sz w:val="20"/>
              </w:rPr>
              <w:t>
</w:t>
            </w:r>
            <w:r>
              <w:rPr>
                <w:rFonts w:ascii="Times New Roman"/>
                <w:b w:val="false"/>
                <w:i w:val="false"/>
                <w:color w:val="000000"/>
                <w:sz w:val="20"/>
              </w:rPr>
              <w:t>Қой, ешкі 2740 бас *3,6 га/бас=9864 га</w:t>
            </w:r>
            <w:r>
              <w:br/>
            </w:r>
            <w:r>
              <w:rPr>
                <w:rFonts w:ascii="Times New Roman"/>
                <w:b w:val="false"/>
                <w:i w:val="false"/>
                <w:color w:val="000000"/>
                <w:sz w:val="20"/>
              </w:rPr>
              <w:t>
</w:t>
            </w:r>
            <w:r>
              <w:rPr>
                <w:rFonts w:ascii="Times New Roman"/>
                <w:b w:val="false"/>
                <w:i w:val="false"/>
                <w:color w:val="000000"/>
                <w:sz w:val="20"/>
              </w:rPr>
              <w:t>Жылқы 322 бас *21,6 га/бас=6955 га</w:t>
            </w:r>
            <w:r>
              <w:br/>
            </w:r>
            <w:r>
              <w:rPr>
                <w:rFonts w:ascii="Times New Roman"/>
                <w:b w:val="false"/>
                <w:i w:val="false"/>
                <w:color w:val="000000"/>
                <w:sz w:val="20"/>
              </w:rPr>
              <w:t>
Түйе 187 бас *25,2 га/бас=4712 га</w:t>
            </w:r>
          </w:p>
          <w:bookmarkEnd w:id="155"/>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56"/>
          <w:p>
            <w:pPr>
              <w:spacing w:after="20"/>
              <w:ind w:left="20"/>
              <w:jc w:val="both"/>
            </w:pPr>
            <w:r>
              <w:rPr>
                <w:rFonts w:ascii="Times New Roman"/>
                <w:b w:val="false"/>
                <w:i w:val="false"/>
                <w:color w:val="000000"/>
                <w:sz w:val="20"/>
              </w:rPr>
              <w:t>
Ауыл шаруашылығы жануарларын 3294 га+9864 га+6955 га+4712 га= 24825 га маусымдық және шалғайдағы жайылымда ұстау</w:t>
            </w:r>
            <w:r>
              <w:br/>
            </w:r>
            <w:r>
              <w:rPr>
                <w:rFonts w:ascii="Times New Roman"/>
                <w:b w:val="false"/>
                <w:i w:val="false"/>
                <w:color w:val="000000"/>
                <w:sz w:val="20"/>
              </w:rPr>
              <w:t>
</w:t>
            </w:r>
            <w:r>
              <w:rPr>
                <w:rFonts w:ascii="Times New Roman"/>
                <w:b w:val="false"/>
                <w:i w:val="false"/>
                <w:color w:val="000000"/>
                <w:sz w:val="20"/>
              </w:rPr>
              <w:t>771аналық мал басына</w:t>
            </w:r>
            <w:r>
              <w:br/>
            </w:r>
            <w:r>
              <w:rPr>
                <w:rFonts w:ascii="Times New Roman"/>
                <w:b w:val="false"/>
                <w:i w:val="false"/>
                <w:color w:val="000000"/>
                <w:sz w:val="20"/>
              </w:rPr>
              <w:t>
136 га-13878 га= -13742 га жайылым жетіспейді</w:t>
            </w:r>
          </w:p>
          <w:bookmarkEnd w:id="156"/>
        </w:tc>
      </w:tr>
    </w:tbl>
    <w:bookmarkStart w:name="z1548" w:id="157"/>
    <w:p>
      <w:pPr>
        <w:spacing w:after="0"/>
        <w:ind w:left="0"/>
        <w:jc w:val="left"/>
      </w:pPr>
      <w:r>
        <w:rPr>
          <w:rFonts w:ascii="Times New Roman"/>
          <w:b/>
          <w:i w:val="false"/>
          <w:color w:val="000000"/>
        </w:rPr>
        <w:t xml:space="preserve"> Халықтың ауыл шаруашылық жануарларын орналастыру үшін жайылым алқаптарының қайта бөлінуі жөнінде мәлімет</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1341"/>
        <w:gridCol w:w="2569"/>
        <w:gridCol w:w="3477"/>
        <w:gridCol w:w="1116"/>
        <w:gridCol w:w="778"/>
        <w:gridCol w:w="2755"/>
      </w:tblGrid>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183 бас (Бөдене ауылы)</w:t>
            </w:r>
          </w:p>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183 бас*18,0 га/бас=3294 га</w:t>
            </w:r>
          </w:p>
        </w:tc>
        <w:tc>
          <w:tcPr>
            <w:tcW w:w="3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3294 га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58"/>
          <w:p>
            <w:pPr>
              <w:spacing w:after="20"/>
              <w:ind w:left="20"/>
              <w:jc w:val="both"/>
            </w:pPr>
            <w:r>
              <w:rPr>
                <w:rFonts w:ascii="Times New Roman"/>
                <w:b w:val="false"/>
                <w:i w:val="false"/>
                <w:color w:val="000000"/>
                <w:sz w:val="20"/>
              </w:rPr>
              <w:t xml:space="preserve">
Қособа учаскесі-7294 га </w:t>
            </w:r>
            <w:r>
              <w:br/>
            </w:r>
            <w:r>
              <w:rPr>
                <w:rFonts w:ascii="Times New Roman"/>
                <w:b w:val="false"/>
                <w:i w:val="false"/>
                <w:color w:val="000000"/>
                <w:sz w:val="20"/>
              </w:rPr>
              <w:t>
Барлығы 7294 га</w:t>
            </w:r>
          </w:p>
          <w:bookmarkEnd w:id="158"/>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7294 га</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7294 га-3294 га= -4000 га</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59"/>
          <w:p>
            <w:pPr>
              <w:spacing w:after="20"/>
              <w:ind w:left="20"/>
              <w:jc w:val="both"/>
            </w:pPr>
            <w:r>
              <w:rPr>
                <w:rFonts w:ascii="Times New Roman"/>
                <w:b w:val="false"/>
                <w:i w:val="false"/>
                <w:color w:val="000000"/>
                <w:sz w:val="20"/>
              </w:rPr>
              <w:t>
Қой, ешкі 2740 бас (Бөдене ауылы)</w:t>
            </w:r>
            <w:r>
              <w:br/>
            </w:r>
            <w:r>
              <w:rPr>
                <w:rFonts w:ascii="Times New Roman"/>
                <w:b w:val="false"/>
                <w:i w:val="false"/>
                <w:color w:val="000000"/>
                <w:sz w:val="20"/>
              </w:rPr>
              <w:t>
</w:t>
            </w:r>
            <w:r>
              <w:rPr>
                <w:rFonts w:ascii="Times New Roman"/>
                <w:b w:val="false"/>
                <w:i w:val="false"/>
                <w:color w:val="000000"/>
                <w:sz w:val="20"/>
              </w:rPr>
              <w:t>Жылқы 322 бас (Бөдене ауылы)</w:t>
            </w:r>
            <w:r>
              <w:br/>
            </w:r>
            <w:r>
              <w:rPr>
                <w:rFonts w:ascii="Times New Roman"/>
                <w:b w:val="false"/>
                <w:i w:val="false"/>
                <w:color w:val="000000"/>
                <w:sz w:val="20"/>
              </w:rPr>
              <w:t>
Түйе187 бас (Бөдене ауылы)</w:t>
            </w:r>
          </w:p>
          <w:bookmarkEnd w:id="159"/>
        </w:tc>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60"/>
          <w:p>
            <w:pPr>
              <w:spacing w:after="20"/>
              <w:ind w:left="20"/>
              <w:jc w:val="both"/>
            </w:pPr>
            <w:r>
              <w:rPr>
                <w:rFonts w:ascii="Times New Roman"/>
                <w:b w:val="false"/>
                <w:i w:val="false"/>
                <w:color w:val="000000"/>
                <w:sz w:val="20"/>
              </w:rPr>
              <w:t>
Қой, ешкі 2740 бас*3,6 га/бас =9864 га</w:t>
            </w:r>
            <w:r>
              <w:br/>
            </w:r>
            <w:r>
              <w:rPr>
                <w:rFonts w:ascii="Times New Roman"/>
                <w:b w:val="false"/>
                <w:i w:val="false"/>
                <w:color w:val="000000"/>
                <w:sz w:val="20"/>
              </w:rPr>
              <w:t>
</w:t>
            </w:r>
            <w:r>
              <w:rPr>
                <w:rFonts w:ascii="Times New Roman"/>
                <w:b w:val="false"/>
                <w:i w:val="false"/>
                <w:color w:val="000000"/>
                <w:sz w:val="20"/>
              </w:rPr>
              <w:t>Жылқы 322 бас*21,6 га/бас =6955 га</w:t>
            </w:r>
            <w:r>
              <w:br/>
            </w:r>
            <w:r>
              <w:rPr>
                <w:rFonts w:ascii="Times New Roman"/>
                <w:b w:val="false"/>
                <w:i w:val="false"/>
                <w:color w:val="000000"/>
                <w:sz w:val="20"/>
              </w:rPr>
              <w:t>
Түйе187 бас*25,2 га/бас =4712 га</w:t>
            </w:r>
          </w:p>
          <w:bookmarkEnd w:id="160"/>
        </w:tc>
        <w:tc>
          <w:tcPr>
            <w:tcW w:w="3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9864 га+6955 га+4712 га= 21531 га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61"/>
          <w:p>
            <w:pPr>
              <w:spacing w:after="20"/>
              <w:ind w:left="20"/>
              <w:jc w:val="both"/>
            </w:pPr>
            <w:r>
              <w:rPr>
                <w:rFonts w:ascii="Times New Roman"/>
                <w:b w:val="false"/>
                <w:i w:val="false"/>
                <w:color w:val="000000"/>
                <w:sz w:val="20"/>
              </w:rPr>
              <w:t>
Кособа учаскесі - 4000 га</w:t>
            </w:r>
            <w:r>
              <w:br/>
            </w:r>
            <w:r>
              <w:rPr>
                <w:rFonts w:ascii="Times New Roman"/>
                <w:b w:val="false"/>
                <w:i w:val="false"/>
                <w:color w:val="000000"/>
                <w:sz w:val="20"/>
              </w:rPr>
              <w:t>
</w:t>
            </w:r>
            <w:r>
              <w:rPr>
                <w:rFonts w:ascii="Times New Roman"/>
                <w:b w:val="false"/>
                <w:i w:val="false"/>
                <w:color w:val="000000"/>
                <w:sz w:val="20"/>
              </w:rPr>
              <w:t>Гумарову К.-612 га</w:t>
            </w:r>
            <w:r>
              <w:br/>
            </w:r>
            <w:r>
              <w:rPr>
                <w:rFonts w:ascii="Times New Roman"/>
                <w:b w:val="false"/>
                <w:i w:val="false"/>
                <w:color w:val="000000"/>
                <w:sz w:val="20"/>
              </w:rPr>
              <w:t>
</w:t>
            </w:r>
            <w:r>
              <w:rPr>
                <w:rFonts w:ascii="Times New Roman"/>
                <w:b w:val="false"/>
                <w:i w:val="false"/>
                <w:color w:val="000000"/>
                <w:sz w:val="20"/>
              </w:rPr>
              <w:t>Демеуову А.-100 га</w:t>
            </w:r>
            <w:r>
              <w:br/>
            </w:r>
            <w:r>
              <w:rPr>
                <w:rFonts w:ascii="Times New Roman"/>
                <w:b w:val="false"/>
                <w:i w:val="false"/>
                <w:color w:val="000000"/>
                <w:sz w:val="20"/>
              </w:rPr>
              <w:t>
</w:t>
            </w:r>
            <w:r>
              <w:rPr>
                <w:rFonts w:ascii="Times New Roman"/>
                <w:b w:val="false"/>
                <w:i w:val="false"/>
                <w:color w:val="000000"/>
                <w:sz w:val="20"/>
              </w:rPr>
              <w:t>Хасангалиеву М.-30 га</w:t>
            </w:r>
            <w:r>
              <w:br/>
            </w:r>
            <w:r>
              <w:rPr>
                <w:rFonts w:ascii="Times New Roman"/>
                <w:b w:val="false"/>
                <w:i w:val="false"/>
                <w:color w:val="000000"/>
                <w:sz w:val="20"/>
              </w:rPr>
              <w:t>
</w:t>
            </w:r>
            <w:r>
              <w:rPr>
                <w:rFonts w:ascii="Times New Roman"/>
                <w:b w:val="false"/>
                <w:i w:val="false"/>
                <w:color w:val="000000"/>
                <w:sz w:val="20"/>
              </w:rPr>
              <w:t>Жумашеву А.-10 га</w:t>
            </w:r>
            <w:r>
              <w:br/>
            </w:r>
            <w:r>
              <w:rPr>
                <w:rFonts w:ascii="Times New Roman"/>
                <w:b w:val="false"/>
                <w:i w:val="false"/>
                <w:color w:val="000000"/>
                <w:sz w:val="20"/>
              </w:rPr>
              <w:t>
</w:t>
            </w:r>
            <w:r>
              <w:rPr>
                <w:rFonts w:ascii="Times New Roman"/>
                <w:b w:val="false"/>
                <w:i w:val="false"/>
                <w:color w:val="000000"/>
                <w:sz w:val="20"/>
              </w:rPr>
              <w:t>Аязгалиевой Т.-15 га</w:t>
            </w:r>
            <w:r>
              <w:br/>
            </w:r>
            <w:r>
              <w:rPr>
                <w:rFonts w:ascii="Times New Roman"/>
                <w:b w:val="false"/>
                <w:i w:val="false"/>
                <w:color w:val="000000"/>
                <w:sz w:val="20"/>
              </w:rPr>
              <w:t>
</w:t>
            </w:r>
            <w:r>
              <w:rPr>
                <w:rFonts w:ascii="Times New Roman"/>
                <w:b w:val="false"/>
                <w:i w:val="false"/>
                <w:color w:val="000000"/>
                <w:sz w:val="20"/>
              </w:rPr>
              <w:t>Беккалиеву А. -50 га</w:t>
            </w:r>
            <w:r>
              <w:br/>
            </w:r>
            <w:r>
              <w:rPr>
                <w:rFonts w:ascii="Times New Roman"/>
                <w:b w:val="false"/>
                <w:i w:val="false"/>
                <w:color w:val="000000"/>
                <w:sz w:val="20"/>
              </w:rPr>
              <w:t>
</w:t>
            </w:r>
            <w:r>
              <w:rPr>
                <w:rFonts w:ascii="Times New Roman"/>
                <w:b w:val="false"/>
                <w:i w:val="false"/>
                <w:color w:val="000000"/>
                <w:sz w:val="20"/>
              </w:rPr>
              <w:t>Чуйншкалиеву Л.-5 га</w:t>
            </w:r>
            <w:r>
              <w:br/>
            </w:r>
            <w:r>
              <w:rPr>
                <w:rFonts w:ascii="Times New Roman"/>
                <w:b w:val="false"/>
                <w:i w:val="false"/>
                <w:color w:val="000000"/>
                <w:sz w:val="20"/>
              </w:rPr>
              <w:t>
</w:t>
            </w:r>
            <w:r>
              <w:rPr>
                <w:rFonts w:ascii="Times New Roman"/>
                <w:b w:val="false"/>
                <w:i w:val="false"/>
                <w:color w:val="000000"/>
                <w:sz w:val="20"/>
              </w:rPr>
              <w:t>Табылдиевой Н.-38 га</w:t>
            </w:r>
            <w:r>
              <w:br/>
            </w:r>
            <w:r>
              <w:rPr>
                <w:rFonts w:ascii="Times New Roman"/>
                <w:b w:val="false"/>
                <w:i w:val="false"/>
                <w:color w:val="000000"/>
                <w:sz w:val="20"/>
              </w:rPr>
              <w:t>
</w:t>
            </w:r>
            <w:r>
              <w:rPr>
                <w:rFonts w:ascii="Times New Roman"/>
                <w:b w:val="false"/>
                <w:i w:val="false"/>
                <w:color w:val="000000"/>
                <w:sz w:val="20"/>
              </w:rPr>
              <w:t>Тулегеновой И.- 30 га</w:t>
            </w:r>
            <w:r>
              <w:br/>
            </w:r>
            <w:r>
              <w:rPr>
                <w:rFonts w:ascii="Times New Roman"/>
                <w:b w:val="false"/>
                <w:i w:val="false"/>
                <w:color w:val="000000"/>
                <w:sz w:val="20"/>
              </w:rPr>
              <w:t>
</w:t>
            </w:r>
            <w:r>
              <w:rPr>
                <w:rFonts w:ascii="Times New Roman"/>
                <w:b w:val="false"/>
                <w:i w:val="false"/>
                <w:color w:val="000000"/>
                <w:sz w:val="20"/>
              </w:rPr>
              <w:t>Зулкаш А.-300 га</w:t>
            </w:r>
            <w:r>
              <w:br/>
            </w:r>
            <w:r>
              <w:rPr>
                <w:rFonts w:ascii="Times New Roman"/>
                <w:b w:val="false"/>
                <w:i w:val="false"/>
                <w:color w:val="000000"/>
                <w:sz w:val="20"/>
              </w:rPr>
              <w:t>
</w:t>
            </w:r>
            <w:r>
              <w:rPr>
                <w:rFonts w:ascii="Times New Roman"/>
                <w:b w:val="false"/>
                <w:i w:val="false"/>
                <w:color w:val="000000"/>
                <w:sz w:val="20"/>
              </w:rPr>
              <w:t>ТОО "Мол" -475 га</w:t>
            </w:r>
            <w:r>
              <w:br/>
            </w:r>
            <w:r>
              <w:rPr>
                <w:rFonts w:ascii="Times New Roman"/>
                <w:b w:val="false"/>
                <w:i w:val="false"/>
                <w:color w:val="000000"/>
                <w:sz w:val="20"/>
              </w:rPr>
              <w:t>
Барлығы: 5665 га</w:t>
            </w:r>
          </w:p>
          <w:bookmarkEnd w:id="161"/>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5665 га</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5665 га-21531 га=-15866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Бөдене ауылдық округі бойынша 2021 жылға арналған жайылымдарды басқару және оларды пайдалану жөніндегі жоспарға 2-қосымша</w:t>
            </w:r>
          </w:p>
        </w:tc>
      </w:tr>
    </w:tbl>
    <w:bookmarkStart w:name="z245" w:id="162"/>
    <w:p>
      <w:pPr>
        <w:spacing w:after="0"/>
        <w:ind w:left="0"/>
        <w:jc w:val="left"/>
      </w:pPr>
      <w:r>
        <w:rPr>
          <w:rFonts w:ascii="Times New Roman"/>
          <w:b/>
          <w:i w:val="false"/>
          <w:color w:val="000000"/>
        </w:rPr>
        <w:t xml:space="preserve"> Жайылым айналымының қолайлы схемалары</w:t>
      </w:r>
    </w:p>
    <w:bookmarkEnd w:id="162"/>
    <w:bookmarkStart w:name="z1550" w:id="163"/>
    <w:p>
      <w:pPr>
        <w:spacing w:after="0"/>
        <w:ind w:left="0"/>
        <w:jc w:val="left"/>
      </w:pPr>
      <w:r>
        <w:rPr>
          <w:rFonts w:ascii="Times New Roman"/>
          <w:b/>
          <w:i w:val="false"/>
          <w:color w:val="000000"/>
        </w:rPr>
        <w:t xml:space="preserve"> Бөдене ауылдық округіндегі жайылым айналымының қолайлы схемасы</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8"/>
        <w:gridCol w:w="1887"/>
        <w:gridCol w:w="1887"/>
        <w:gridCol w:w="2299"/>
        <w:gridCol w:w="2299"/>
      </w:tblGrid>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64"/>
          <w:p>
            <w:pPr>
              <w:spacing w:after="20"/>
              <w:ind w:left="20"/>
              <w:jc w:val="both"/>
            </w:pPr>
            <w:r>
              <w:rPr>
                <w:rFonts w:ascii="Times New Roman"/>
                <w:b w:val="false"/>
                <w:i w:val="false"/>
                <w:color w:val="000000"/>
                <w:sz w:val="20"/>
              </w:rPr>
              <w:t xml:space="preserve">
1 маусым </w:t>
            </w:r>
            <w:r>
              <w:br/>
            </w:r>
            <w:r>
              <w:rPr>
                <w:rFonts w:ascii="Times New Roman"/>
                <w:b w:val="false"/>
                <w:i w:val="false"/>
                <w:color w:val="000000"/>
                <w:sz w:val="20"/>
              </w:rPr>
              <w:t>
көктемгі-жазғы</w:t>
            </w:r>
          </w:p>
          <w:bookmarkEnd w:id="164"/>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маусым жазғы</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маусым күзгі</w:t>
            </w:r>
          </w:p>
        </w:tc>
      </w:tr>
    </w:tbl>
    <w:bookmarkStart w:name="z248" w:id="165"/>
    <w:p>
      <w:pPr>
        <w:spacing w:after="0"/>
        <w:ind w:left="0"/>
        <w:jc w:val="both"/>
      </w:pPr>
      <w:r>
        <w:rPr>
          <w:rFonts w:ascii="Times New Roman"/>
          <w:b w:val="false"/>
          <w:i w:val="false"/>
          <w:color w:val="000000"/>
          <w:sz w:val="28"/>
        </w:rPr>
        <w:t>
      Ескерту: 1, 2, 3, 4-жыл ішінде қашаларды пайдалану кезектілігі</w:t>
      </w:r>
    </w:p>
    <w:bookmarkEnd w:id="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Бөдене ауылдық округі бойынша 2021 жылға арналған жайылымдарды басқару және оларды пайдалану жөніндегі жоспарға 3-қосымша</w:t>
            </w:r>
          </w:p>
        </w:tc>
      </w:tr>
    </w:tbl>
    <w:bookmarkStart w:name="z250" w:id="16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66"/>
    <w:bookmarkStart w:name="z251"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721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216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168"/>
    <w:p>
      <w:pPr>
        <w:spacing w:after="0"/>
        <w:ind w:left="0"/>
        <w:jc w:val="both"/>
      </w:pPr>
      <w:r>
        <w:rPr>
          <w:rFonts w:ascii="Times New Roman"/>
          <w:b w:val="false"/>
          <w:i w:val="false"/>
          <w:color w:val="000000"/>
          <w:sz w:val="28"/>
        </w:rPr>
        <w:t>
      Шартты белгілер:</w:t>
      </w:r>
    </w:p>
    <w:bookmarkEnd w:id="168"/>
    <w:bookmarkStart w:name="z253"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Бөдене ауылдық округі бойынша 2021 жылға арналған жайылымдарды басқару және оларды пайдалану жөніндегі жоспарға 4-қосымша</w:t>
            </w:r>
          </w:p>
        </w:tc>
      </w:tr>
    </w:tbl>
    <w:bookmarkStart w:name="z255" w:id="17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70"/>
    <w:bookmarkStart w:name="z256" w:id="171"/>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Ауыл шаруашылығы министрінің 2017 жылғы 24 сәуірдегі № 173 бұйрығымен бекітілген жайылымдарды ұтымды пайдалану ережесінің </w:t>
      </w:r>
      <w:r>
        <w:rPr>
          <w:rFonts w:ascii="Times New Roman"/>
          <w:b w:val="false"/>
          <w:i w:val="false"/>
          <w:color w:val="000000"/>
          <w:sz w:val="28"/>
        </w:rPr>
        <w:t>9-тармағына</w:t>
      </w:r>
      <w:r>
        <w:rPr>
          <w:rFonts w:ascii="Times New Roman"/>
          <w:b w:val="false"/>
          <w:i w:val="false"/>
          <w:color w:val="000000"/>
          <w:sz w:val="28"/>
        </w:rPr>
        <w:t xml:space="preserve"> сәйкес анықталады (нормативтік құқықтық актілерді мемлекеттік тіркеу тізілімінде № 15090 болып тіркелген). Бөдене ауылдық округінің аумағындағы суару-суландыру каналы бар.</w:t>
      </w:r>
    </w:p>
    <w:bookmarkEnd w:id="171"/>
    <w:bookmarkStart w:name="z1551" w:id="172"/>
    <w:p>
      <w:pPr>
        <w:spacing w:after="0"/>
        <w:ind w:left="0"/>
        <w:jc w:val="left"/>
      </w:pPr>
      <w:r>
        <w:rPr>
          <w:rFonts w:ascii="Times New Roman"/>
          <w:b/>
          <w:i w:val="false"/>
          <w:color w:val="000000"/>
        </w:rPr>
        <w:t xml:space="preserve"> Бөдене ауылдық округі</w:t>
      </w:r>
    </w:p>
    <w:bookmarkEnd w:id="172"/>
    <w:bookmarkStart w:name="z1552"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68072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072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174"/>
    <w:p>
      <w:pPr>
        <w:spacing w:after="0"/>
        <w:ind w:left="0"/>
        <w:jc w:val="both"/>
      </w:pPr>
      <w:r>
        <w:rPr>
          <w:rFonts w:ascii="Times New Roman"/>
          <w:b w:val="false"/>
          <w:i w:val="false"/>
          <w:color w:val="000000"/>
          <w:sz w:val="28"/>
        </w:rPr>
        <w:t>
      Шартты белгілер:</w:t>
      </w:r>
    </w:p>
    <w:bookmarkEnd w:id="174"/>
    <w:bookmarkStart w:name="z260"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0739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739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Бөдене ауылдық округі бойынша 2021 жылға арналған жайылымдарды басқару және оларды пайдалану жөніндегі жоспарға 5-қосымша</w:t>
            </w:r>
          </w:p>
        </w:tc>
      </w:tr>
    </w:tbl>
    <w:bookmarkStart w:name="z262" w:id="17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6"/>
    <w:bookmarkStart w:name="z263"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63246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246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178"/>
    <w:p>
      <w:pPr>
        <w:spacing w:after="0"/>
        <w:ind w:left="0"/>
        <w:jc w:val="both"/>
      </w:pPr>
      <w:r>
        <w:rPr>
          <w:rFonts w:ascii="Times New Roman"/>
          <w:b w:val="false"/>
          <w:i w:val="false"/>
          <w:color w:val="000000"/>
          <w:sz w:val="28"/>
        </w:rPr>
        <w:t>
      Шартты белгілер:</w:t>
      </w:r>
    </w:p>
    <w:bookmarkEnd w:id="178"/>
    <w:bookmarkStart w:name="z265"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5981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817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Бөдене ауылдық округі бойынша 2021 жылға арналған жайылымдарды басқару және оларды пайдалану жөніндегі жоспарға 6-қосымша</w:t>
            </w:r>
          </w:p>
        </w:tc>
      </w:tr>
    </w:tbl>
    <w:bookmarkStart w:name="z267" w:id="180"/>
    <w:p>
      <w:pPr>
        <w:spacing w:after="0"/>
        <w:ind w:left="0"/>
        <w:jc w:val="left"/>
      </w:pPr>
      <w:r>
        <w:rPr>
          <w:rFonts w:ascii="Times New Roman"/>
          <w:b/>
          <w:i w:val="false"/>
          <w:color w:val="000000"/>
        </w:rPr>
        <w:t xml:space="preserve">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180"/>
    <w:bookmarkStart w:name="z268"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65024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024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182"/>
    <w:p>
      <w:pPr>
        <w:spacing w:after="0"/>
        <w:ind w:left="0"/>
        <w:jc w:val="both"/>
      </w:pPr>
      <w:r>
        <w:rPr>
          <w:rFonts w:ascii="Times New Roman"/>
          <w:b w:val="false"/>
          <w:i w:val="false"/>
          <w:color w:val="000000"/>
          <w:sz w:val="28"/>
        </w:rPr>
        <w:t>
      Шартты белгілер:</w:t>
      </w:r>
    </w:p>
    <w:bookmarkEnd w:id="182"/>
    <w:bookmarkStart w:name="z270"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350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500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Бөдене ауылдық округі бойынша 2021 жылға арналған жайылымдарды басқару және оларды пайдалану жөніндегі жоспарға 7-қосымша</w:t>
            </w:r>
          </w:p>
        </w:tc>
      </w:tr>
    </w:tbl>
    <w:bookmarkStart w:name="z272" w:id="18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273" w:id="185"/>
    <w:p>
      <w:pPr>
        <w:spacing w:after="0"/>
        <w:ind w:left="0"/>
        <w:jc w:val="both"/>
      </w:pPr>
      <w:r>
        <w:rPr>
          <w:rFonts w:ascii="Times New Roman"/>
          <w:b w:val="false"/>
          <w:i w:val="false"/>
          <w:color w:val="000000"/>
          <w:sz w:val="28"/>
        </w:rPr>
        <w:t>
      Ескерту: аббревиатуралардың толық жазылуы:</w:t>
      </w:r>
    </w:p>
    <w:bookmarkEnd w:id="185"/>
    <w:bookmarkStart w:name="z274" w:id="186"/>
    <w:p>
      <w:pPr>
        <w:spacing w:after="0"/>
        <w:ind w:left="0"/>
        <w:jc w:val="both"/>
      </w:pPr>
      <w:r>
        <w:rPr>
          <w:rFonts w:ascii="Times New Roman"/>
          <w:b w:val="false"/>
          <w:i w:val="false"/>
          <w:color w:val="000000"/>
          <w:sz w:val="28"/>
        </w:rPr>
        <w:t>
      КЖМ – көктемгі-жазғы маусым;</w:t>
      </w:r>
    </w:p>
    <w:bookmarkEnd w:id="186"/>
    <w:bookmarkStart w:name="z275" w:id="187"/>
    <w:p>
      <w:pPr>
        <w:spacing w:after="0"/>
        <w:ind w:left="0"/>
        <w:jc w:val="both"/>
      </w:pPr>
      <w:r>
        <w:rPr>
          <w:rFonts w:ascii="Times New Roman"/>
          <w:b w:val="false"/>
          <w:i w:val="false"/>
          <w:color w:val="000000"/>
          <w:sz w:val="28"/>
        </w:rPr>
        <w:t>
      ЖКМ – жазғы-күзгі маусым;</w:t>
      </w:r>
    </w:p>
    <w:bookmarkEnd w:id="187"/>
    <w:bookmarkStart w:name="z276" w:id="188"/>
    <w:p>
      <w:pPr>
        <w:spacing w:after="0"/>
        <w:ind w:left="0"/>
        <w:jc w:val="both"/>
      </w:pPr>
      <w:r>
        <w:rPr>
          <w:rFonts w:ascii="Times New Roman"/>
          <w:b w:val="false"/>
          <w:i w:val="false"/>
          <w:color w:val="000000"/>
          <w:sz w:val="28"/>
        </w:rPr>
        <w:t>
      ЖМ – жазғы маусым;</w:t>
      </w:r>
    </w:p>
    <w:bookmarkEnd w:id="188"/>
    <w:bookmarkStart w:name="z277" w:id="189"/>
    <w:p>
      <w:pPr>
        <w:spacing w:after="0"/>
        <w:ind w:left="0"/>
        <w:jc w:val="both"/>
      </w:pPr>
      <w:r>
        <w:rPr>
          <w:rFonts w:ascii="Times New Roman"/>
          <w:b w:val="false"/>
          <w:i w:val="false"/>
          <w:color w:val="000000"/>
          <w:sz w:val="28"/>
        </w:rPr>
        <w:t>
      ДҚ – демалушы қаша.</w:t>
      </w:r>
    </w:p>
    <w:bookmarkEnd w:id="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Бөдене ауылдық округі бойынша 2021 жылға арналған жайылымдарды басқару және оларды пайдалану жөніндегі жоспарға 8-қосымша</w:t>
            </w:r>
          </w:p>
        </w:tc>
      </w:tr>
    </w:tbl>
    <w:bookmarkStart w:name="z279" w:id="190"/>
    <w:p>
      <w:pPr>
        <w:spacing w:after="0"/>
        <w:ind w:left="0"/>
        <w:jc w:val="left"/>
      </w:pPr>
      <w:r>
        <w:rPr>
          <w:rFonts w:ascii="Times New Roman"/>
          <w:b/>
          <w:i w:val="false"/>
          <w:color w:val="000000"/>
        </w:rPr>
        <w:t xml:space="preserve"> Жарсуат ауылдық округінен – 15866 гектар</w:t>
      </w:r>
    </w:p>
    <w:bookmarkEnd w:id="190"/>
    <w:bookmarkStart w:name="z280"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192"/>
    <w:p>
      <w:pPr>
        <w:spacing w:after="0"/>
        <w:ind w:left="0"/>
        <w:jc w:val="both"/>
      </w:pPr>
      <w:r>
        <w:rPr>
          <w:rFonts w:ascii="Times New Roman"/>
          <w:b w:val="false"/>
          <w:i w:val="false"/>
          <w:color w:val="000000"/>
          <w:sz w:val="28"/>
        </w:rPr>
        <w:t>
      Шартты белгілер:</w:t>
      </w:r>
    </w:p>
    <w:bookmarkEnd w:id="192"/>
    <w:bookmarkStart w:name="z282"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454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549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 2021 жылғы 06 қыркүйектегі № 49-VII шешіміне 3-қосымша</w:t>
            </w:r>
          </w:p>
        </w:tc>
      </w:tr>
    </w:tbl>
    <w:bookmarkStart w:name="z284" w:id="194"/>
    <w:p>
      <w:pPr>
        <w:spacing w:after="0"/>
        <w:ind w:left="0"/>
        <w:jc w:val="left"/>
      </w:pPr>
      <w:r>
        <w:rPr>
          <w:rFonts w:ascii="Times New Roman"/>
          <w:b/>
          <w:i w:val="false"/>
          <w:color w:val="000000"/>
        </w:rPr>
        <w:t xml:space="preserve"> Жарсуат ауылдық округі бойынша 2021 жылға арналған жайылымдарды басқару және оларды пайдалану жөніндегі жоспар</w:t>
      </w:r>
    </w:p>
    <w:bookmarkEnd w:id="194"/>
    <w:bookmarkStart w:name="z285" w:id="195"/>
    <w:p>
      <w:pPr>
        <w:spacing w:after="0"/>
        <w:ind w:left="0"/>
        <w:jc w:val="both"/>
      </w:pPr>
      <w:r>
        <w:rPr>
          <w:rFonts w:ascii="Times New Roman"/>
          <w:b w:val="false"/>
          <w:i w:val="false"/>
          <w:color w:val="000000"/>
          <w:sz w:val="28"/>
        </w:rPr>
        <w:t xml:space="preserve">
      Осы Жарсуат ауылдық окургі бойынша 2021 жылға арналған жайылымдарды басқару және оларды пайдалану жөніндегі жоспар (бұдан әрі-Жоспар)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bookmarkEnd w:id="195"/>
    <w:bookmarkStart w:name="z286" w:id="196"/>
    <w:p>
      <w:pPr>
        <w:spacing w:after="0"/>
        <w:ind w:left="0"/>
        <w:jc w:val="both"/>
      </w:pPr>
      <w:r>
        <w:rPr>
          <w:rFonts w:ascii="Times New Roman"/>
          <w:b w:val="false"/>
          <w:i w:val="false"/>
          <w:color w:val="000000"/>
          <w:sz w:val="28"/>
        </w:rPr>
        <w:t>
      Жоспар жайылымдарды ұтымды пайдалану, мал азығына қажеттілікті тұрақты қамтамасыз ету және жайылымдардың тозу процестерін болдырмау мақсатында қабылданады.</w:t>
      </w:r>
    </w:p>
    <w:bookmarkEnd w:id="196"/>
    <w:bookmarkStart w:name="z287" w:id="197"/>
    <w:p>
      <w:pPr>
        <w:spacing w:after="0"/>
        <w:ind w:left="0"/>
        <w:jc w:val="both"/>
      </w:pPr>
      <w:r>
        <w:rPr>
          <w:rFonts w:ascii="Times New Roman"/>
          <w:b w:val="false"/>
          <w:i w:val="false"/>
          <w:color w:val="000000"/>
          <w:sz w:val="28"/>
        </w:rPr>
        <w:t>
      Жоспар мазмұны:</w:t>
      </w:r>
    </w:p>
    <w:bookmarkEnd w:id="197"/>
    <w:bookmarkStart w:name="z288" w:id="19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Жарсуат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bookmarkEnd w:id="198"/>
    <w:bookmarkStart w:name="z289" w:id="199"/>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bookmarkEnd w:id="199"/>
    <w:bookmarkStart w:name="z290" w:id="20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200"/>
    <w:bookmarkStart w:name="z291" w:id="20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201"/>
    <w:bookmarkStart w:name="z292" w:id="20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bookmarkEnd w:id="202"/>
    <w:bookmarkStart w:name="z293" w:id="203"/>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6-қосымша</w:t>
      </w:r>
      <w:r>
        <w:rPr>
          <w:rFonts w:ascii="Times New Roman"/>
          <w:b w:val="false"/>
          <w:i w:val="false"/>
          <w:color w:val="000000"/>
          <w:sz w:val="28"/>
        </w:rPr>
        <w:t>);</w:t>
      </w:r>
    </w:p>
    <w:bookmarkEnd w:id="203"/>
    <w:bookmarkStart w:name="z294" w:id="20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bookmarkEnd w:id="204"/>
    <w:bookmarkStart w:name="z295" w:id="205"/>
    <w:p>
      <w:pPr>
        <w:spacing w:after="0"/>
        <w:ind w:left="0"/>
        <w:jc w:val="both"/>
      </w:pPr>
      <w:r>
        <w:rPr>
          <w:rFonts w:ascii="Times New Roman"/>
          <w:b w:val="false"/>
          <w:i w:val="false"/>
          <w:color w:val="000000"/>
          <w:sz w:val="28"/>
        </w:rPr>
        <w:t xml:space="preserve">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мал басының саны туралы деректерді, олардың иелерін көрсете отырып, есепке ала отырып қабылданды - малдардың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екпе және аридтік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берген өзге де деректерді қамтиды. </w:t>
      </w:r>
    </w:p>
    <w:bookmarkEnd w:id="205"/>
    <w:bookmarkStart w:name="z296" w:id="206"/>
    <w:p>
      <w:pPr>
        <w:spacing w:after="0"/>
        <w:ind w:left="0"/>
        <w:jc w:val="both"/>
      </w:pPr>
      <w:r>
        <w:rPr>
          <w:rFonts w:ascii="Times New Roman"/>
          <w:b w:val="false"/>
          <w:i w:val="false"/>
          <w:color w:val="000000"/>
          <w:sz w:val="28"/>
        </w:rPr>
        <w:t>
      Әкімшілік-аумақтық бөлініс бойынша Жарсуат ауылдық округінде 5 ауылдық елді мекен бар.</w:t>
      </w:r>
    </w:p>
    <w:bookmarkEnd w:id="206"/>
    <w:bookmarkStart w:name="z297" w:id="207"/>
    <w:p>
      <w:pPr>
        <w:spacing w:after="0"/>
        <w:ind w:left="0"/>
        <w:jc w:val="both"/>
      </w:pPr>
      <w:r>
        <w:rPr>
          <w:rFonts w:ascii="Times New Roman"/>
          <w:b w:val="false"/>
          <w:i w:val="false"/>
          <w:color w:val="000000"/>
          <w:sz w:val="28"/>
        </w:rPr>
        <w:t>
      Жарсуат ауылдық округінің жалпы алаңы 317014 гектар, оның ішінде егістік – 117 гектар, жайылым – 288204 гектар.</w:t>
      </w:r>
    </w:p>
    <w:bookmarkEnd w:id="207"/>
    <w:bookmarkStart w:name="z298" w:id="208"/>
    <w:p>
      <w:pPr>
        <w:spacing w:after="0"/>
        <w:ind w:left="0"/>
        <w:jc w:val="both"/>
      </w:pPr>
      <w:r>
        <w:rPr>
          <w:rFonts w:ascii="Times New Roman"/>
          <w:b w:val="false"/>
          <w:i w:val="false"/>
          <w:color w:val="000000"/>
          <w:sz w:val="28"/>
        </w:rPr>
        <w:t>
      Жер санаттары бойынша:</w:t>
      </w:r>
    </w:p>
    <w:bookmarkEnd w:id="208"/>
    <w:bookmarkStart w:name="z299" w:id="209"/>
    <w:p>
      <w:pPr>
        <w:spacing w:after="0"/>
        <w:ind w:left="0"/>
        <w:jc w:val="both"/>
      </w:pPr>
      <w:r>
        <w:rPr>
          <w:rFonts w:ascii="Times New Roman"/>
          <w:b w:val="false"/>
          <w:i w:val="false"/>
          <w:color w:val="000000"/>
          <w:sz w:val="28"/>
        </w:rPr>
        <w:t>
      ауыл шаруашылығы мақсатындағы жерлер - 97903 гектар;</w:t>
      </w:r>
    </w:p>
    <w:bookmarkEnd w:id="209"/>
    <w:bookmarkStart w:name="z300" w:id="210"/>
    <w:p>
      <w:pPr>
        <w:spacing w:after="0"/>
        <w:ind w:left="0"/>
        <w:jc w:val="both"/>
      </w:pPr>
      <w:r>
        <w:rPr>
          <w:rFonts w:ascii="Times New Roman"/>
          <w:b w:val="false"/>
          <w:i w:val="false"/>
          <w:color w:val="000000"/>
          <w:sz w:val="28"/>
        </w:rPr>
        <w:t>
      елді мекендердің жерлері - 9268 гектар;</w:t>
      </w:r>
    </w:p>
    <w:bookmarkEnd w:id="210"/>
    <w:bookmarkStart w:name="z301" w:id="21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өзге де ауыл шаруашылығына арналмаған жерлер -214 гектар;</w:t>
      </w:r>
    </w:p>
    <w:bookmarkEnd w:id="211"/>
    <w:bookmarkStart w:name="z302" w:id="212"/>
    <w:p>
      <w:pPr>
        <w:spacing w:after="0"/>
        <w:ind w:left="0"/>
        <w:jc w:val="both"/>
      </w:pPr>
      <w:r>
        <w:rPr>
          <w:rFonts w:ascii="Times New Roman"/>
          <w:b w:val="false"/>
          <w:i w:val="false"/>
          <w:color w:val="000000"/>
          <w:sz w:val="28"/>
        </w:rPr>
        <w:t>
      босалқы жер-209629 гектар.</w:t>
      </w:r>
    </w:p>
    <w:bookmarkEnd w:id="212"/>
    <w:bookmarkStart w:name="z303" w:id="213"/>
    <w:p>
      <w:pPr>
        <w:spacing w:after="0"/>
        <w:ind w:left="0"/>
        <w:jc w:val="both"/>
      </w:pPr>
      <w:r>
        <w:rPr>
          <w:rFonts w:ascii="Times New Roman"/>
          <w:b w:val="false"/>
          <w:i w:val="false"/>
          <w:color w:val="000000"/>
          <w:sz w:val="28"/>
        </w:rPr>
        <w:t>
      Табиғи жағдайы бойынша Жарсуат ауылдық округінің батыс бөлігі шөлді құмды жазықты білдіреді, шығысы сортаңдала. Климаты континенттік: қысы салыстырмалы түрде жылы, жазы өте ыстық. Қаңтар айының орташа температурасы-12,3 ° С, шілде айының орташа температурасы-25,3 ° С. жауын-шашынның орташа жылдық мөлшері 200 мм.</w:t>
      </w:r>
    </w:p>
    <w:bookmarkEnd w:id="213"/>
    <w:bookmarkStart w:name="z304" w:id="214"/>
    <w:p>
      <w:pPr>
        <w:spacing w:after="0"/>
        <w:ind w:left="0"/>
        <w:jc w:val="both"/>
      </w:pPr>
      <w:r>
        <w:rPr>
          <w:rFonts w:ascii="Times New Roman"/>
          <w:b w:val="false"/>
          <w:i w:val="false"/>
          <w:color w:val="000000"/>
          <w:sz w:val="28"/>
        </w:rPr>
        <w:t>
      Топырақ қоңыр сортаң, өзен жайылмаларында - шалғынды.</w:t>
      </w:r>
    </w:p>
    <w:bookmarkEnd w:id="214"/>
    <w:bookmarkStart w:name="z305" w:id="215"/>
    <w:p>
      <w:pPr>
        <w:spacing w:after="0"/>
        <w:ind w:left="0"/>
        <w:jc w:val="both"/>
      </w:pPr>
      <w:r>
        <w:rPr>
          <w:rFonts w:ascii="Times New Roman"/>
          <w:b w:val="false"/>
          <w:i w:val="false"/>
          <w:color w:val="000000"/>
          <w:sz w:val="28"/>
        </w:rPr>
        <w:t>
      2021 жылдың 1 қаңтардағы жағдай бойынша Жарсуат ауылдық округінде 3539 бас ірі қара, оның ішінде 2866 бас аналығы, 12245 бас қой, ешкі, 1220 бас жылқы, 553 бас түйе бар. Оның ішінде:</w:t>
      </w:r>
    </w:p>
    <w:bookmarkEnd w:id="215"/>
    <w:bookmarkStart w:name="z306" w:id="216"/>
    <w:p>
      <w:pPr>
        <w:spacing w:after="0"/>
        <w:ind w:left="0"/>
        <w:jc w:val="both"/>
      </w:pPr>
      <w:r>
        <w:rPr>
          <w:rFonts w:ascii="Times New Roman"/>
          <w:b w:val="false"/>
          <w:i w:val="false"/>
          <w:color w:val="000000"/>
          <w:sz w:val="28"/>
        </w:rPr>
        <w:t>
      Жарсуат ауылында:</w:t>
      </w:r>
    </w:p>
    <w:bookmarkEnd w:id="216"/>
    <w:bookmarkStart w:name="z307" w:id="217"/>
    <w:p>
      <w:pPr>
        <w:spacing w:after="0"/>
        <w:ind w:left="0"/>
        <w:jc w:val="both"/>
      </w:pPr>
      <w:r>
        <w:rPr>
          <w:rFonts w:ascii="Times New Roman"/>
          <w:b w:val="false"/>
          <w:i w:val="false"/>
          <w:color w:val="000000"/>
          <w:sz w:val="28"/>
        </w:rPr>
        <w:t>
      ірі қара 975 бас, оның ішінде 896 бас аналығы, 4523 бас қой, ешкі, 176 бас жылқы, 249 бас түйе.</w:t>
      </w:r>
    </w:p>
    <w:bookmarkEnd w:id="217"/>
    <w:bookmarkStart w:name="z308" w:id="218"/>
    <w:p>
      <w:pPr>
        <w:spacing w:after="0"/>
        <w:ind w:left="0"/>
        <w:jc w:val="both"/>
      </w:pPr>
      <w:r>
        <w:rPr>
          <w:rFonts w:ascii="Times New Roman"/>
          <w:b w:val="false"/>
          <w:i w:val="false"/>
          <w:color w:val="000000"/>
          <w:sz w:val="28"/>
        </w:rPr>
        <w:t>
      Жайылым алаңы 8585 гектарды құрайды.</w:t>
      </w:r>
    </w:p>
    <w:bookmarkEnd w:id="218"/>
    <w:bookmarkStart w:name="z309" w:id="219"/>
    <w:p>
      <w:pPr>
        <w:spacing w:after="0"/>
        <w:ind w:left="0"/>
        <w:jc w:val="both"/>
      </w:pPr>
      <w:r>
        <w:rPr>
          <w:rFonts w:ascii="Times New Roman"/>
          <w:b w:val="false"/>
          <w:i w:val="false"/>
          <w:color w:val="000000"/>
          <w:sz w:val="28"/>
        </w:rPr>
        <w:t>
      Құрылыс ауылында:</w:t>
      </w:r>
    </w:p>
    <w:bookmarkEnd w:id="219"/>
    <w:bookmarkStart w:name="z310" w:id="220"/>
    <w:p>
      <w:pPr>
        <w:spacing w:after="0"/>
        <w:ind w:left="0"/>
        <w:jc w:val="both"/>
      </w:pPr>
      <w:r>
        <w:rPr>
          <w:rFonts w:ascii="Times New Roman"/>
          <w:b w:val="false"/>
          <w:i w:val="false"/>
          <w:color w:val="000000"/>
          <w:sz w:val="28"/>
        </w:rPr>
        <w:t>
      ірі қара 341 бас, оның ішінде аналығы 256 бас, 1059 бас қой, ешкі, 60 бас жылқы, 64 бас түйе.</w:t>
      </w:r>
    </w:p>
    <w:bookmarkEnd w:id="220"/>
    <w:bookmarkStart w:name="z311" w:id="221"/>
    <w:p>
      <w:pPr>
        <w:spacing w:after="0"/>
        <w:ind w:left="0"/>
        <w:jc w:val="both"/>
      </w:pPr>
      <w:r>
        <w:rPr>
          <w:rFonts w:ascii="Times New Roman"/>
          <w:b w:val="false"/>
          <w:i w:val="false"/>
          <w:color w:val="000000"/>
          <w:sz w:val="28"/>
        </w:rPr>
        <w:t>
      Жайылым алаңы 100 гектарды құрайды.</w:t>
      </w:r>
    </w:p>
    <w:bookmarkEnd w:id="221"/>
    <w:bookmarkStart w:name="z312" w:id="222"/>
    <w:p>
      <w:pPr>
        <w:spacing w:after="0"/>
        <w:ind w:left="0"/>
        <w:jc w:val="both"/>
      </w:pPr>
      <w:r>
        <w:rPr>
          <w:rFonts w:ascii="Times New Roman"/>
          <w:b w:val="false"/>
          <w:i w:val="false"/>
          <w:color w:val="000000"/>
          <w:sz w:val="28"/>
        </w:rPr>
        <w:t>
      Қызылжар ауылында:</w:t>
      </w:r>
    </w:p>
    <w:bookmarkEnd w:id="222"/>
    <w:bookmarkStart w:name="z313" w:id="223"/>
    <w:p>
      <w:pPr>
        <w:spacing w:after="0"/>
        <w:ind w:left="0"/>
        <w:jc w:val="both"/>
      </w:pPr>
      <w:r>
        <w:rPr>
          <w:rFonts w:ascii="Times New Roman"/>
          <w:b w:val="false"/>
          <w:i w:val="false"/>
          <w:color w:val="000000"/>
          <w:sz w:val="28"/>
        </w:rPr>
        <w:t>
      ірі қара 53 бас, оның ішінде аналығы 40 бас, 295 бас қой, ешкі, 26 бас жылқы, 1 бас түйе.</w:t>
      </w:r>
    </w:p>
    <w:bookmarkEnd w:id="223"/>
    <w:bookmarkStart w:name="z314" w:id="224"/>
    <w:p>
      <w:pPr>
        <w:spacing w:after="0"/>
        <w:ind w:left="0"/>
        <w:jc w:val="both"/>
      </w:pPr>
      <w:r>
        <w:rPr>
          <w:rFonts w:ascii="Times New Roman"/>
          <w:b w:val="false"/>
          <w:i w:val="false"/>
          <w:color w:val="000000"/>
          <w:sz w:val="28"/>
        </w:rPr>
        <w:t>
      Жайылым алаңы 100 гектарды құрайды.</w:t>
      </w:r>
    </w:p>
    <w:bookmarkEnd w:id="224"/>
    <w:bookmarkStart w:name="z315" w:id="225"/>
    <w:p>
      <w:pPr>
        <w:spacing w:after="0"/>
        <w:ind w:left="0"/>
        <w:jc w:val="both"/>
      </w:pPr>
      <w:r>
        <w:rPr>
          <w:rFonts w:ascii="Times New Roman"/>
          <w:b w:val="false"/>
          <w:i w:val="false"/>
          <w:color w:val="000000"/>
          <w:sz w:val="28"/>
        </w:rPr>
        <w:t>
      Ақтан ауылында:</w:t>
      </w:r>
    </w:p>
    <w:bookmarkEnd w:id="225"/>
    <w:bookmarkStart w:name="z316" w:id="226"/>
    <w:p>
      <w:pPr>
        <w:spacing w:after="0"/>
        <w:ind w:left="0"/>
        <w:jc w:val="both"/>
      </w:pPr>
      <w:r>
        <w:rPr>
          <w:rFonts w:ascii="Times New Roman"/>
          <w:b w:val="false"/>
          <w:i w:val="false"/>
          <w:color w:val="000000"/>
          <w:sz w:val="28"/>
        </w:rPr>
        <w:t>
      ірі қара 124 бас, оның ішінде аналығы 112 бас, 138 бас қой, ешкі, 5 бас жылқы.</w:t>
      </w:r>
    </w:p>
    <w:bookmarkEnd w:id="226"/>
    <w:bookmarkStart w:name="z317" w:id="227"/>
    <w:p>
      <w:pPr>
        <w:spacing w:after="0"/>
        <w:ind w:left="0"/>
        <w:jc w:val="both"/>
      </w:pPr>
      <w:r>
        <w:rPr>
          <w:rFonts w:ascii="Times New Roman"/>
          <w:b w:val="false"/>
          <w:i w:val="false"/>
          <w:color w:val="000000"/>
          <w:sz w:val="28"/>
        </w:rPr>
        <w:t>
      Жайылым алаңы 100 гектарды құрайды.</w:t>
      </w:r>
    </w:p>
    <w:bookmarkEnd w:id="227"/>
    <w:bookmarkStart w:name="z318" w:id="228"/>
    <w:p>
      <w:pPr>
        <w:spacing w:after="0"/>
        <w:ind w:left="0"/>
        <w:jc w:val="both"/>
      </w:pPr>
      <w:r>
        <w:rPr>
          <w:rFonts w:ascii="Times New Roman"/>
          <w:b w:val="false"/>
          <w:i w:val="false"/>
          <w:color w:val="000000"/>
          <w:sz w:val="28"/>
        </w:rPr>
        <w:t>
      Кетебай ауылында:</w:t>
      </w:r>
    </w:p>
    <w:bookmarkEnd w:id="228"/>
    <w:bookmarkStart w:name="z319" w:id="229"/>
    <w:p>
      <w:pPr>
        <w:spacing w:after="0"/>
        <w:ind w:left="0"/>
        <w:jc w:val="both"/>
      </w:pPr>
      <w:r>
        <w:rPr>
          <w:rFonts w:ascii="Times New Roman"/>
          <w:b w:val="false"/>
          <w:i w:val="false"/>
          <w:color w:val="000000"/>
          <w:sz w:val="28"/>
        </w:rPr>
        <w:t>
      ірі қара 674 бас, оның ішінде аналығы 637 бас, 2558 бас қой, ешкі, 23 бас жылқы, 29 бас түйе.</w:t>
      </w:r>
    </w:p>
    <w:bookmarkEnd w:id="229"/>
    <w:bookmarkStart w:name="z320" w:id="230"/>
    <w:p>
      <w:pPr>
        <w:spacing w:after="0"/>
        <w:ind w:left="0"/>
        <w:jc w:val="both"/>
      </w:pPr>
      <w:r>
        <w:rPr>
          <w:rFonts w:ascii="Times New Roman"/>
          <w:b w:val="false"/>
          <w:i w:val="false"/>
          <w:color w:val="000000"/>
          <w:sz w:val="28"/>
        </w:rPr>
        <w:t>
      Жайылым алаңы 100 гектарды құрайды.</w:t>
      </w:r>
    </w:p>
    <w:bookmarkEnd w:id="230"/>
    <w:bookmarkStart w:name="z321" w:id="231"/>
    <w:p>
      <w:pPr>
        <w:spacing w:after="0"/>
        <w:ind w:left="0"/>
        <w:jc w:val="both"/>
      </w:pPr>
      <w:r>
        <w:rPr>
          <w:rFonts w:ascii="Times New Roman"/>
          <w:b w:val="false"/>
          <w:i w:val="false"/>
          <w:color w:val="000000"/>
          <w:sz w:val="28"/>
        </w:rPr>
        <w:t>
      Жарсуат ауылдық округіндегі ЖШС, шаруа және фермер қожалықтарындағы мал басы: ірі қара мал – 1372 бас, қой, ешкі - 3672 бас, жылқы 930 бас, түйе 210 бас құрайды.</w:t>
      </w:r>
    </w:p>
    <w:bookmarkEnd w:id="231"/>
    <w:bookmarkStart w:name="z322" w:id="232"/>
    <w:p>
      <w:pPr>
        <w:spacing w:after="0"/>
        <w:ind w:left="0"/>
        <w:jc w:val="both"/>
      </w:pPr>
      <w:r>
        <w:rPr>
          <w:rFonts w:ascii="Times New Roman"/>
          <w:b w:val="false"/>
          <w:i w:val="false"/>
          <w:color w:val="000000"/>
          <w:sz w:val="28"/>
        </w:rPr>
        <w:t>
      ЖШС, шаруа және фермер қожалықтарының жайылымдары 97903 гектарды құрайды.</w:t>
      </w:r>
    </w:p>
    <w:bookmarkEnd w:id="232"/>
    <w:bookmarkStart w:name="z323" w:id="233"/>
    <w:p>
      <w:pPr>
        <w:spacing w:after="0"/>
        <w:ind w:left="0"/>
        <w:jc w:val="both"/>
      </w:pPr>
      <w:r>
        <w:rPr>
          <w:rFonts w:ascii="Times New Roman"/>
          <w:b w:val="false"/>
          <w:i w:val="false"/>
          <w:color w:val="000000"/>
          <w:sz w:val="28"/>
        </w:rPr>
        <w:t>
      Жарсуат ауылдық округі бойынша ауыл шаруашылығы жануарларын қамтамасыз ету үшін 149988 гектар жайылым жерлері бар. Елді мекендер шегінде 8985 гектар жайылым бар.</w:t>
      </w:r>
    </w:p>
    <w:bookmarkEnd w:id="233"/>
    <w:bookmarkStart w:name="z324" w:id="234"/>
    <w:p>
      <w:pPr>
        <w:spacing w:after="0"/>
        <w:ind w:left="0"/>
        <w:jc w:val="both"/>
      </w:pPr>
      <w:r>
        <w:rPr>
          <w:rFonts w:ascii="Times New Roman"/>
          <w:b w:val="false"/>
          <w:i w:val="false"/>
          <w:color w:val="000000"/>
          <w:sz w:val="28"/>
        </w:rPr>
        <w:t>
      Жарсуат ауылдық округінде мал айдауға арналған сервитуттар орнатылмаған.</w:t>
      </w:r>
    </w:p>
    <w:bookmarkEnd w:id="234"/>
    <w:bookmarkStart w:name="z325" w:id="235"/>
    <w:p>
      <w:pPr>
        <w:spacing w:after="0"/>
        <w:ind w:left="0"/>
        <w:jc w:val="both"/>
      </w:pPr>
      <w:r>
        <w:rPr>
          <w:rFonts w:ascii="Times New Roman"/>
          <w:b w:val="false"/>
          <w:i w:val="false"/>
          <w:color w:val="000000"/>
          <w:sz w:val="28"/>
        </w:rPr>
        <w:t xml:space="preserve">
      Жоғарыда көрсетілгендей,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ауыл шаруашылығы жануарларының аналық (сауын) мал басын ұстау бойынша мұқтажын қанағаттандыру үшін елді мекендердің шегінде (Жарсуат, Қызылжар, Ақтан, Құрылыс, Кетебай ауылдары) орналасқан жайылымдар алаңы 8985 га, ауыл шаруашылығы жануарларының 1 басына түсетін жайылым алаңы нормасы 18,0 га/бас болғанда жайылым қажеттілігі 25953 га құрайды. Жайылым алқаптарының қалыптасқан қажеттілігін Жарсуат ауылдық округінің аумағында орналасқан Құрайлы Сай каналы, Мұратмола, Баймаганбет, Молымбет, Мешит зираты маңы, Жаңақұдық, Қалымбет, Саршығанақ учаскелерін пайдалану есебінен толықтыру қажет .</w:t>
      </w:r>
    </w:p>
    <w:bookmarkEnd w:id="235"/>
    <w:bookmarkStart w:name="z326" w:id="236"/>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49838 га көлемінде жайылымдық жер қажеттілігі бар, ауыл шаруашылығы жануарларының 1 басына түсетін жайылым алаңы нормасы ірі қара мал – 18,0 га/бас, қой мен ешкілер -3,6 га/бас, жылқы - 21,6 га/бас, түйе - 25,2 га/бас.</w:t>
      </w:r>
    </w:p>
    <w:bookmarkEnd w:id="236"/>
    <w:bookmarkStart w:name="z327" w:id="237"/>
    <w:p>
      <w:pPr>
        <w:spacing w:after="0"/>
        <w:ind w:left="0"/>
        <w:jc w:val="both"/>
      </w:pPr>
      <w:r>
        <w:rPr>
          <w:rFonts w:ascii="Times New Roman"/>
          <w:b w:val="false"/>
          <w:i w:val="false"/>
          <w:color w:val="000000"/>
          <w:sz w:val="28"/>
        </w:rPr>
        <w:t>
      Қажеттілік:</w:t>
      </w:r>
    </w:p>
    <w:bookmarkEnd w:id="237"/>
    <w:bookmarkStart w:name="z328" w:id="238"/>
    <w:p>
      <w:pPr>
        <w:spacing w:after="0"/>
        <w:ind w:left="0"/>
        <w:jc w:val="both"/>
      </w:pPr>
      <w:r>
        <w:rPr>
          <w:rFonts w:ascii="Times New Roman"/>
          <w:b w:val="false"/>
          <w:i w:val="false"/>
          <w:color w:val="000000"/>
          <w:sz w:val="28"/>
        </w:rPr>
        <w:t>
      Ірі қара мал үшін-226 Бас. * 18,0 га/бас.=4068 га;</w:t>
      </w:r>
    </w:p>
    <w:bookmarkEnd w:id="238"/>
    <w:bookmarkStart w:name="z329" w:id="239"/>
    <w:p>
      <w:pPr>
        <w:spacing w:after="0"/>
        <w:ind w:left="0"/>
        <w:jc w:val="both"/>
      </w:pPr>
      <w:r>
        <w:rPr>
          <w:rFonts w:ascii="Times New Roman"/>
          <w:b w:val="false"/>
          <w:i w:val="false"/>
          <w:color w:val="000000"/>
          <w:sz w:val="28"/>
        </w:rPr>
        <w:t>
      Қой, ешкі үшін-8573 бас. * 3,6 га/бас.=30863 га;</w:t>
      </w:r>
    </w:p>
    <w:bookmarkEnd w:id="239"/>
    <w:bookmarkStart w:name="z330" w:id="240"/>
    <w:p>
      <w:pPr>
        <w:spacing w:after="0"/>
        <w:ind w:left="0"/>
        <w:jc w:val="both"/>
      </w:pPr>
      <w:r>
        <w:rPr>
          <w:rFonts w:ascii="Times New Roman"/>
          <w:b w:val="false"/>
          <w:i w:val="false"/>
          <w:color w:val="000000"/>
          <w:sz w:val="28"/>
        </w:rPr>
        <w:t>
      Жылқы үшін-290 бас. * 21,6 га/бас.=6264 га.</w:t>
      </w:r>
    </w:p>
    <w:bookmarkEnd w:id="240"/>
    <w:bookmarkStart w:name="z331" w:id="241"/>
    <w:p>
      <w:pPr>
        <w:spacing w:after="0"/>
        <w:ind w:left="0"/>
        <w:jc w:val="both"/>
      </w:pPr>
      <w:r>
        <w:rPr>
          <w:rFonts w:ascii="Times New Roman"/>
          <w:b w:val="false"/>
          <w:i w:val="false"/>
          <w:color w:val="000000"/>
          <w:sz w:val="28"/>
        </w:rPr>
        <w:t>
      Түйе үшін-343 бас. * 25,2 га/бас.=8643 га.</w:t>
      </w:r>
    </w:p>
    <w:bookmarkEnd w:id="241"/>
    <w:bookmarkStart w:name="z332" w:id="242"/>
    <w:p>
      <w:pPr>
        <w:spacing w:after="0"/>
        <w:ind w:left="0"/>
        <w:jc w:val="both"/>
      </w:pPr>
      <w:r>
        <w:rPr>
          <w:rFonts w:ascii="Times New Roman"/>
          <w:b w:val="false"/>
          <w:i w:val="false"/>
          <w:color w:val="000000"/>
          <w:sz w:val="28"/>
        </w:rPr>
        <w:t>
      4068+30863+6264+8643=49838 га</w:t>
      </w:r>
    </w:p>
    <w:bookmarkEnd w:id="242"/>
    <w:bookmarkStart w:name="z333" w:id="243"/>
    <w:p>
      <w:pPr>
        <w:spacing w:after="0"/>
        <w:ind w:left="0"/>
        <w:jc w:val="both"/>
      </w:pPr>
      <w:r>
        <w:rPr>
          <w:rFonts w:ascii="Times New Roman"/>
          <w:b w:val="false"/>
          <w:i w:val="false"/>
          <w:color w:val="000000"/>
          <w:sz w:val="28"/>
        </w:rPr>
        <w:t>
      Халықтың ауыл шаруашылық жануарларын ұстау үшін ішінара 19 102 га көлеміндегі жайылымдық алқаптардың қажеттілігін Жарсуат ауылдық округінің аумағында орналасқан Жаңақұдық, Қалымбет, Сарышығанақ учаскелері есебінен толықтыру қажет.</w:t>
      </w:r>
    </w:p>
    <w:bookmarkEnd w:id="243"/>
    <w:bookmarkStart w:name="z334" w:id="244"/>
    <w:p>
      <w:pPr>
        <w:spacing w:after="0"/>
        <w:ind w:left="0"/>
        <w:jc w:val="both"/>
      </w:pPr>
      <w:r>
        <w:rPr>
          <w:rFonts w:ascii="Times New Roman"/>
          <w:b w:val="false"/>
          <w:i w:val="false"/>
          <w:color w:val="000000"/>
          <w:sz w:val="28"/>
        </w:rPr>
        <w:t>
      Қалған 30736 га көлеміндегі жайылым алқаптарының қажеттілігін ауыл шаруашылық жануарларын шалғайдағы жайылымдарға ауыстыру арқылы Сухой каналы, Сарышығанақ учаскелері есебінен толықтыру қажет.</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Жарсуат ауылдық округі бойынша 2021 жылға арналған жайылымдарды басқару және оларды пайдалану жөніндегі жоспарға 1-қосымша</w:t>
            </w:r>
          </w:p>
        </w:tc>
      </w:tr>
    </w:tbl>
    <w:bookmarkStart w:name="z336" w:id="2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Жарсуат ауылдық округі аумағында жайылымдардың орналасу схемасы (картасы) </w:t>
      </w:r>
    </w:p>
    <w:bookmarkEnd w:id="245"/>
    <w:bookmarkStart w:name="z337"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54483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4483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247"/>
    <w:p>
      <w:pPr>
        <w:spacing w:after="0"/>
        <w:ind w:left="0"/>
        <w:jc w:val="both"/>
      </w:pPr>
      <w:r>
        <w:rPr>
          <w:rFonts w:ascii="Times New Roman"/>
          <w:b w:val="false"/>
          <w:i w:val="false"/>
          <w:color w:val="000000"/>
          <w:sz w:val="28"/>
        </w:rPr>
        <w:t>
      Шартты белгілер:</w:t>
      </w:r>
    </w:p>
    <w:bookmarkEnd w:id="247"/>
    <w:bookmarkStart w:name="z339"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315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152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3" w:id="249"/>
    <w:p>
      <w:pPr>
        <w:spacing w:after="0"/>
        <w:ind w:left="0"/>
        <w:jc w:val="left"/>
      </w:pPr>
      <w:r>
        <w:rPr>
          <w:rFonts w:ascii="Times New Roman"/>
          <w:b/>
          <w:i w:val="false"/>
          <w:color w:val="000000"/>
        </w:rPr>
        <w:t xml:space="preserve"> Жарсуат ауылдық округінің аумағында жайылымдардың орналасу схемасына (картасына) қоса берілетін жер учаскелерінің меншік иелері мен жер пайдаланушыларының тізімі</w:t>
      </w:r>
    </w:p>
    <w:bookmarkEnd w:id="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1082"/>
        <w:gridCol w:w="1531"/>
        <w:gridCol w:w="1398"/>
        <w:gridCol w:w="6019"/>
        <w:gridCol w:w="1532"/>
      </w:tblGrid>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Атындағы мал басы</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50"/>
          <w:p>
            <w:pPr>
              <w:spacing w:after="20"/>
              <w:ind w:left="20"/>
              <w:jc w:val="both"/>
            </w:pPr>
            <w:r>
              <w:rPr>
                <w:rFonts w:ascii="Times New Roman"/>
                <w:b w:val="false"/>
                <w:i w:val="false"/>
                <w:color w:val="000000"/>
                <w:sz w:val="20"/>
              </w:rPr>
              <w:t>
Жайылымдардың қажеттілігі,</w:t>
            </w:r>
            <w:r>
              <w:br/>
            </w:r>
            <w:r>
              <w:rPr>
                <w:rFonts w:ascii="Times New Roman"/>
                <w:b w:val="false"/>
                <w:i w:val="false"/>
                <w:color w:val="000000"/>
                <w:sz w:val="20"/>
              </w:rPr>
              <w:t>
га</w:t>
            </w:r>
          </w:p>
          <w:bookmarkEnd w:id="250"/>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Жаналисов Керей "Магзом Мурасы"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51"/>
          <w:p>
            <w:pPr>
              <w:spacing w:after="20"/>
              <w:ind w:left="20"/>
              <w:jc w:val="both"/>
            </w:pPr>
            <w:r>
              <w:rPr>
                <w:rFonts w:ascii="Times New Roman"/>
                <w:b w:val="false"/>
                <w:i w:val="false"/>
                <w:color w:val="000000"/>
                <w:sz w:val="20"/>
              </w:rPr>
              <w:t>
23 ІҚМ*18,0га=414 га</w:t>
            </w:r>
            <w:r>
              <w:br/>
            </w:r>
            <w:r>
              <w:rPr>
                <w:rFonts w:ascii="Times New Roman"/>
                <w:b w:val="false"/>
                <w:i w:val="false"/>
                <w:color w:val="000000"/>
                <w:sz w:val="20"/>
              </w:rPr>
              <w:t>
</w:t>
            </w:r>
            <w:r>
              <w:rPr>
                <w:rFonts w:ascii="Times New Roman"/>
                <w:b w:val="false"/>
                <w:i w:val="false"/>
                <w:color w:val="000000"/>
                <w:sz w:val="20"/>
              </w:rPr>
              <w:t>111 қой, ешкі*3,6га=399 га</w:t>
            </w:r>
            <w:r>
              <w:br/>
            </w:r>
            <w:r>
              <w:rPr>
                <w:rFonts w:ascii="Times New Roman"/>
                <w:b w:val="false"/>
                <w:i w:val="false"/>
                <w:color w:val="000000"/>
                <w:sz w:val="20"/>
              </w:rPr>
              <w:t>
</w:t>
            </w:r>
            <w:r>
              <w:rPr>
                <w:rFonts w:ascii="Times New Roman"/>
                <w:b w:val="false"/>
                <w:i w:val="false"/>
                <w:color w:val="000000"/>
                <w:sz w:val="20"/>
              </w:rPr>
              <w:t>12 түйе*21,6га=259 га</w:t>
            </w:r>
            <w:r>
              <w:br/>
            </w:r>
            <w:r>
              <w:rPr>
                <w:rFonts w:ascii="Times New Roman"/>
                <w:b w:val="false"/>
                <w:i w:val="false"/>
                <w:color w:val="000000"/>
                <w:sz w:val="20"/>
              </w:rPr>
              <w:t>
</w:t>
            </w:r>
            <w:r>
              <w:rPr>
                <w:rFonts w:ascii="Times New Roman"/>
                <w:b w:val="false"/>
                <w:i w:val="false"/>
                <w:color w:val="000000"/>
                <w:sz w:val="20"/>
              </w:rPr>
              <w:t>2 түйе*25,2га=50 га</w:t>
            </w:r>
            <w:r>
              <w:br/>
            </w:r>
            <w:r>
              <w:rPr>
                <w:rFonts w:ascii="Times New Roman"/>
                <w:b w:val="false"/>
                <w:i w:val="false"/>
                <w:color w:val="000000"/>
                <w:sz w:val="20"/>
              </w:rPr>
              <w:t>
414га+399га+259га+50га=1122га</w:t>
            </w:r>
          </w:p>
          <w:bookmarkEnd w:id="251"/>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Шаукеров Сулиман "Казбек"</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52"/>
          <w:p>
            <w:pPr>
              <w:spacing w:after="20"/>
              <w:ind w:left="20"/>
              <w:jc w:val="both"/>
            </w:pPr>
            <w:r>
              <w:rPr>
                <w:rFonts w:ascii="Times New Roman"/>
                <w:b w:val="false"/>
                <w:i w:val="false"/>
                <w:color w:val="000000"/>
                <w:sz w:val="20"/>
              </w:rPr>
              <w:t>
5 ІҚМ*18,0га=90 га</w:t>
            </w:r>
            <w:r>
              <w:br/>
            </w:r>
            <w:r>
              <w:rPr>
                <w:rFonts w:ascii="Times New Roman"/>
                <w:b w:val="false"/>
                <w:i w:val="false"/>
                <w:color w:val="000000"/>
                <w:sz w:val="20"/>
              </w:rPr>
              <w:t>
</w:t>
            </w:r>
            <w:r>
              <w:rPr>
                <w:rFonts w:ascii="Times New Roman"/>
                <w:b w:val="false"/>
                <w:i w:val="false"/>
                <w:color w:val="000000"/>
                <w:sz w:val="20"/>
              </w:rPr>
              <w:t>55 қой, ешкі*3,6га=198 га</w:t>
            </w:r>
            <w:r>
              <w:br/>
            </w:r>
            <w:r>
              <w:rPr>
                <w:rFonts w:ascii="Times New Roman"/>
                <w:b w:val="false"/>
                <w:i w:val="false"/>
                <w:color w:val="000000"/>
                <w:sz w:val="20"/>
              </w:rPr>
              <w:t>
</w:t>
            </w:r>
            <w:r>
              <w:rPr>
                <w:rFonts w:ascii="Times New Roman"/>
                <w:b w:val="false"/>
                <w:i w:val="false"/>
                <w:color w:val="000000"/>
                <w:sz w:val="20"/>
              </w:rPr>
              <w:t>9 түйе*25,2га=227 га</w:t>
            </w:r>
            <w:r>
              <w:br/>
            </w:r>
            <w:r>
              <w:rPr>
                <w:rFonts w:ascii="Times New Roman"/>
                <w:b w:val="false"/>
                <w:i w:val="false"/>
                <w:color w:val="000000"/>
                <w:sz w:val="20"/>
              </w:rPr>
              <w:t>
90га+198га+227га=515га</w:t>
            </w:r>
          </w:p>
          <w:bookmarkEnd w:id="252"/>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Жылкышиев Қойшығұл "Култегін"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Кариев Балгабай "Махамбет"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53"/>
          <w:p>
            <w:pPr>
              <w:spacing w:after="20"/>
              <w:ind w:left="20"/>
              <w:jc w:val="both"/>
            </w:pPr>
            <w:r>
              <w:rPr>
                <w:rFonts w:ascii="Times New Roman"/>
                <w:b w:val="false"/>
                <w:i w:val="false"/>
                <w:color w:val="000000"/>
                <w:sz w:val="20"/>
              </w:rPr>
              <w:t>
42 ІҚМ*18,0га=756 га</w:t>
            </w:r>
            <w:r>
              <w:br/>
            </w:r>
            <w:r>
              <w:rPr>
                <w:rFonts w:ascii="Times New Roman"/>
                <w:b w:val="false"/>
                <w:i w:val="false"/>
                <w:color w:val="000000"/>
                <w:sz w:val="20"/>
              </w:rPr>
              <w:t>
</w:t>
            </w:r>
            <w:r>
              <w:rPr>
                <w:rFonts w:ascii="Times New Roman"/>
                <w:b w:val="false"/>
                <w:i w:val="false"/>
                <w:color w:val="000000"/>
                <w:sz w:val="20"/>
              </w:rPr>
              <w:t>42 түйе*21,6га=907 га</w:t>
            </w:r>
            <w:r>
              <w:br/>
            </w:r>
            <w:r>
              <w:rPr>
                <w:rFonts w:ascii="Times New Roman"/>
                <w:b w:val="false"/>
                <w:i w:val="false"/>
                <w:color w:val="000000"/>
                <w:sz w:val="20"/>
              </w:rPr>
              <w:t>
</w:t>
            </w:r>
            <w:r>
              <w:rPr>
                <w:rFonts w:ascii="Times New Roman"/>
                <w:b w:val="false"/>
                <w:i w:val="false"/>
                <w:color w:val="000000"/>
                <w:sz w:val="20"/>
              </w:rPr>
              <w:t>79 түйе*25,2га=1991 га</w:t>
            </w:r>
            <w:r>
              <w:br/>
            </w:r>
            <w:r>
              <w:rPr>
                <w:rFonts w:ascii="Times New Roman"/>
                <w:b w:val="false"/>
                <w:i w:val="false"/>
                <w:color w:val="000000"/>
                <w:sz w:val="20"/>
              </w:rPr>
              <w:t>
756га+907га+1991га=3654га</w:t>
            </w:r>
          </w:p>
          <w:bookmarkEnd w:id="253"/>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Аканов Нурбек</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Утешев Сагинтай "Иманкул"</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Мухитова Венера "Димаш"</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54"/>
          <w:p>
            <w:pPr>
              <w:spacing w:after="20"/>
              <w:ind w:left="20"/>
              <w:jc w:val="both"/>
            </w:pPr>
            <w:r>
              <w:rPr>
                <w:rFonts w:ascii="Times New Roman"/>
                <w:b w:val="false"/>
                <w:i w:val="false"/>
                <w:color w:val="000000"/>
                <w:sz w:val="20"/>
              </w:rPr>
              <w:t>
Махуов Даулет</w:t>
            </w:r>
            <w:r>
              <w:br/>
            </w:r>
            <w:r>
              <w:rPr>
                <w:rFonts w:ascii="Times New Roman"/>
                <w:b w:val="false"/>
                <w:i w:val="false"/>
                <w:color w:val="000000"/>
                <w:sz w:val="20"/>
              </w:rPr>
              <w:t>
 "Даулет"</w:t>
            </w:r>
          </w:p>
          <w:bookmarkEnd w:id="254"/>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55"/>
          <w:p>
            <w:pPr>
              <w:spacing w:after="20"/>
              <w:ind w:left="20"/>
              <w:jc w:val="both"/>
            </w:pPr>
            <w:r>
              <w:rPr>
                <w:rFonts w:ascii="Times New Roman"/>
                <w:b w:val="false"/>
                <w:i w:val="false"/>
                <w:color w:val="000000"/>
                <w:sz w:val="20"/>
              </w:rPr>
              <w:t>
32 ІҚМ*18,0га=576 га</w:t>
            </w:r>
            <w:r>
              <w:br/>
            </w:r>
            <w:r>
              <w:rPr>
                <w:rFonts w:ascii="Times New Roman"/>
                <w:b w:val="false"/>
                <w:i w:val="false"/>
                <w:color w:val="000000"/>
                <w:sz w:val="20"/>
              </w:rPr>
              <w:t>
</w:t>
            </w:r>
            <w:r>
              <w:rPr>
                <w:rFonts w:ascii="Times New Roman"/>
                <w:b w:val="false"/>
                <w:i w:val="false"/>
                <w:color w:val="000000"/>
                <w:sz w:val="20"/>
              </w:rPr>
              <w:t>136 түйе*21,6га=2938 га</w:t>
            </w:r>
            <w:r>
              <w:br/>
            </w:r>
            <w:r>
              <w:rPr>
                <w:rFonts w:ascii="Times New Roman"/>
                <w:b w:val="false"/>
                <w:i w:val="false"/>
                <w:color w:val="000000"/>
                <w:sz w:val="20"/>
              </w:rPr>
              <w:t>
576га+2938га=3514га</w:t>
            </w:r>
          </w:p>
          <w:bookmarkEnd w:id="255"/>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Кагазов Гизатолла "Кайнур"</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қой, ешкі*3,6га=144 га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Олжабайулы Зинулла</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ІҚМ*18,0га=468га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Жаншина Агибаш "Жанша"</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56"/>
          <w:p>
            <w:pPr>
              <w:spacing w:after="20"/>
              <w:ind w:left="20"/>
              <w:jc w:val="both"/>
            </w:pPr>
            <w:r>
              <w:rPr>
                <w:rFonts w:ascii="Times New Roman"/>
                <w:b w:val="false"/>
                <w:i w:val="false"/>
                <w:color w:val="000000"/>
                <w:sz w:val="20"/>
              </w:rPr>
              <w:t xml:space="preserve">
Кулбассов Н </w:t>
            </w:r>
            <w:r>
              <w:br/>
            </w:r>
            <w:r>
              <w:rPr>
                <w:rFonts w:ascii="Times New Roman"/>
                <w:b w:val="false"/>
                <w:i w:val="false"/>
                <w:color w:val="000000"/>
                <w:sz w:val="20"/>
              </w:rPr>
              <w:t>
"Асыл-Агро"</w:t>
            </w:r>
          </w:p>
          <w:bookmarkEnd w:id="256"/>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10322</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57"/>
          <w:p>
            <w:pPr>
              <w:spacing w:after="20"/>
              <w:ind w:left="20"/>
              <w:jc w:val="both"/>
            </w:pPr>
            <w:r>
              <w:rPr>
                <w:rFonts w:ascii="Times New Roman"/>
                <w:b w:val="false"/>
                <w:i w:val="false"/>
                <w:color w:val="000000"/>
                <w:sz w:val="20"/>
              </w:rPr>
              <w:t>
484 ІҚМ*18,0га=8712 га</w:t>
            </w:r>
            <w:r>
              <w:br/>
            </w:r>
            <w:r>
              <w:rPr>
                <w:rFonts w:ascii="Times New Roman"/>
                <w:b w:val="false"/>
                <w:i w:val="false"/>
                <w:color w:val="000000"/>
                <w:sz w:val="20"/>
              </w:rPr>
              <w:t>
</w:t>
            </w:r>
            <w:r>
              <w:rPr>
                <w:rFonts w:ascii="Times New Roman"/>
                <w:b w:val="false"/>
                <w:i w:val="false"/>
                <w:color w:val="000000"/>
                <w:sz w:val="20"/>
              </w:rPr>
              <w:t>1010 қой, ешкі*3,6га=3636 га</w:t>
            </w:r>
            <w:r>
              <w:br/>
            </w:r>
            <w:r>
              <w:rPr>
                <w:rFonts w:ascii="Times New Roman"/>
                <w:b w:val="false"/>
                <w:i w:val="false"/>
                <w:color w:val="000000"/>
                <w:sz w:val="20"/>
              </w:rPr>
              <w:t>
</w:t>
            </w:r>
            <w:r>
              <w:rPr>
                <w:rFonts w:ascii="Times New Roman"/>
                <w:b w:val="false"/>
                <w:i w:val="false"/>
                <w:color w:val="000000"/>
                <w:sz w:val="20"/>
              </w:rPr>
              <w:t>132 түйе*21,6га=2851 га</w:t>
            </w:r>
            <w:r>
              <w:br/>
            </w:r>
            <w:r>
              <w:rPr>
                <w:rFonts w:ascii="Times New Roman"/>
                <w:b w:val="false"/>
                <w:i w:val="false"/>
                <w:color w:val="000000"/>
                <w:sz w:val="20"/>
              </w:rPr>
              <w:t>
8712га+3636га+2851га=15199га</w:t>
            </w:r>
          </w:p>
          <w:bookmarkEnd w:id="257"/>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58"/>
          <w:p>
            <w:pPr>
              <w:spacing w:after="20"/>
              <w:ind w:left="20"/>
              <w:jc w:val="both"/>
            </w:pPr>
            <w:r>
              <w:rPr>
                <w:rFonts w:ascii="Times New Roman"/>
                <w:b w:val="false"/>
                <w:i w:val="false"/>
                <w:color w:val="000000"/>
                <w:sz w:val="20"/>
              </w:rPr>
              <w:t xml:space="preserve">
Естай Куаныш </w:t>
            </w:r>
            <w:r>
              <w:br/>
            </w:r>
            <w:r>
              <w:rPr>
                <w:rFonts w:ascii="Times New Roman"/>
                <w:b w:val="false"/>
                <w:i w:val="false"/>
                <w:color w:val="000000"/>
                <w:sz w:val="20"/>
              </w:rPr>
              <w:t>
"Актобе-1"</w:t>
            </w:r>
          </w:p>
          <w:bookmarkEnd w:id="258"/>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259"/>
          <w:p>
            <w:pPr>
              <w:spacing w:after="20"/>
              <w:ind w:left="20"/>
              <w:jc w:val="both"/>
            </w:pPr>
            <w:r>
              <w:rPr>
                <w:rFonts w:ascii="Times New Roman"/>
                <w:b w:val="false"/>
                <w:i w:val="false"/>
                <w:color w:val="000000"/>
                <w:sz w:val="20"/>
              </w:rPr>
              <w:t>
53 ІҚМ*18,0га=954 га</w:t>
            </w:r>
            <w:r>
              <w:br/>
            </w:r>
            <w:r>
              <w:rPr>
                <w:rFonts w:ascii="Times New Roman"/>
                <w:b w:val="false"/>
                <w:i w:val="false"/>
                <w:color w:val="000000"/>
                <w:sz w:val="20"/>
              </w:rPr>
              <w:t>
</w:t>
            </w:r>
            <w:r>
              <w:rPr>
                <w:rFonts w:ascii="Times New Roman"/>
                <w:b w:val="false"/>
                <w:i w:val="false"/>
                <w:color w:val="000000"/>
                <w:sz w:val="20"/>
              </w:rPr>
              <w:t>13 түйе*21,6га=281 га</w:t>
            </w:r>
            <w:r>
              <w:br/>
            </w:r>
            <w:r>
              <w:rPr>
                <w:rFonts w:ascii="Times New Roman"/>
                <w:b w:val="false"/>
                <w:i w:val="false"/>
                <w:color w:val="000000"/>
                <w:sz w:val="20"/>
              </w:rPr>
              <w:t>
954га+281га=1235га</w:t>
            </w:r>
          </w:p>
          <w:bookmarkEnd w:id="259"/>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260"/>
          <w:p>
            <w:pPr>
              <w:spacing w:after="20"/>
              <w:ind w:left="20"/>
              <w:jc w:val="both"/>
            </w:pPr>
            <w:r>
              <w:rPr>
                <w:rFonts w:ascii="Times New Roman"/>
                <w:b w:val="false"/>
                <w:i w:val="false"/>
                <w:color w:val="000000"/>
                <w:sz w:val="20"/>
              </w:rPr>
              <w:t xml:space="preserve">
Багикереев Абай </w:t>
            </w:r>
            <w:r>
              <w:br/>
            </w:r>
            <w:r>
              <w:rPr>
                <w:rFonts w:ascii="Times New Roman"/>
                <w:b w:val="false"/>
                <w:i w:val="false"/>
                <w:color w:val="000000"/>
                <w:sz w:val="20"/>
              </w:rPr>
              <w:t>
"Гулхан-Азиза"</w:t>
            </w:r>
          </w:p>
          <w:bookmarkEnd w:id="260"/>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Құттыбай "Сұлтан"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261"/>
          <w:p>
            <w:pPr>
              <w:spacing w:after="20"/>
              <w:ind w:left="20"/>
              <w:jc w:val="both"/>
            </w:pPr>
            <w:r>
              <w:rPr>
                <w:rFonts w:ascii="Times New Roman"/>
                <w:b w:val="false"/>
                <w:i w:val="false"/>
                <w:color w:val="000000"/>
                <w:sz w:val="20"/>
              </w:rPr>
              <w:t>
58 ІҚМ*18,0га=1044 га</w:t>
            </w:r>
            <w:r>
              <w:br/>
            </w:r>
            <w:r>
              <w:rPr>
                <w:rFonts w:ascii="Times New Roman"/>
                <w:b w:val="false"/>
                <w:i w:val="false"/>
                <w:color w:val="000000"/>
                <w:sz w:val="20"/>
              </w:rPr>
              <w:t>
</w:t>
            </w:r>
            <w:r>
              <w:rPr>
                <w:rFonts w:ascii="Times New Roman"/>
                <w:b w:val="false"/>
                <w:i w:val="false"/>
                <w:color w:val="000000"/>
                <w:sz w:val="20"/>
              </w:rPr>
              <w:t>60 қой, ешкі*3,6га=216 га</w:t>
            </w:r>
            <w:r>
              <w:br/>
            </w:r>
            <w:r>
              <w:rPr>
                <w:rFonts w:ascii="Times New Roman"/>
                <w:b w:val="false"/>
                <w:i w:val="false"/>
                <w:color w:val="000000"/>
                <w:sz w:val="20"/>
              </w:rPr>
              <w:t>
</w:t>
            </w:r>
            <w:r>
              <w:rPr>
                <w:rFonts w:ascii="Times New Roman"/>
                <w:b w:val="false"/>
                <w:i w:val="false"/>
                <w:color w:val="000000"/>
                <w:sz w:val="20"/>
              </w:rPr>
              <w:t>6 түйе*21,6га=129 га</w:t>
            </w:r>
            <w:r>
              <w:br/>
            </w:r>
            <w:r>
              <w:rPr>
                <w:rFonts w:ascii="Times New Roman"/>
                <w:b w:val="false"/>
                <w:i w:val="false"/>
                <w:color w:val="000000"/>
                <w:sz w:val="20"/>
              </w:rPr>
              <w:t>
1044га+216га+129га=1389га</w:t>
            </w:r>
          </w:p>
          <w:bookmarkEnd w:id="261"/>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Мендигалиев Манарбек "Олжас"</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62"/>
          <w:p>
            <w:pPr>
              <w:spacing w:after="20"/>
              <w:ind w:left="20"/>
              <w:jc w:val="both"/>
            </w:pPr>
            <w:r>
              <w:rPr>
                <w:rFonts w:ascii="Times New Roman"/>
                <w:b w:val="false"/>
                <w:i w:val="false"/>
                <w:color w:val="000000"/>
                <w:sz w:val="20"/>
              </w:rPr>
              <w:t>
19 ІҚМ*18,0га=342 га</w:t>
            </w:r>
            <w:r>
              <w:br/>
            </w:r>
            <w:r>
              <w:rPr>
                <w:rFonts w:ascii="Times New Roman"/>
                <w:b w:val="false"/>
                <w:i w:val="false"/>
                <w:color w:val="000000"/>
                <w:sz w:val="20"/>
              </w:rPr>
              <w:t>
</w:t>
            </w:r>
            <w:r>
              <w:rPr>
                <w:rFonts w:ascii="Times New Roman"/>
                <w:b w:val="false"/>
                <w:i w:val="false"/>
                <w:color w:val="000000"/>
                <w:sz w:val="20"/>
              </w:rPr>
              <w:t>202 қой, ешкі*3,6га=727 га</w:t>
            </w:r>
            <w:r>
              <w:br/>
            </w:r>
            <w:r>
              <w:rPr>
                <w:rFonts w:ascii="Times New Roman"/>
                <w:b w:val="false"/>
                <w:i w:val="false"/>
                <w:color w:val="000000"/>
                <w:sz w:val="20"/>
              </w:rPr>
              <w:t>
</w:t>
            </w:r>
            <w:r>
              <w:rPr>
                <w:rFonts w:ascii="Times New Roman"/>
                <w:b w:val="false"/>
                <w:i w:val="false"/>
                <w:color w:val="000000"/>
                <w:sz w:val="20"/>
              </w:rPr>
              <w:t>40 түйе*21,6га=864 га</w:t>
            </w:r>
            <w:r>
              <w:br/>
            </w:r>
            <w:r>
              <w:rPr>
                <w:rFonts w:ascii="Times New Roman"/>
                <w:b w:val="false"/>
                <w:i w:val="false"/>
                <w:color w:val="000000"/>
                <w:sz w:val="20"/>
              </w:rPr>
              <w:t>
342га+727га+864га=1933га</w:t>
            </w:r>
          </w:p>
          <w:bookmarkEnd w:id="262"/>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Нажиденов Каламгали "Нажиденов"</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Ибрагим</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63"/>
          <w:p>
            <w:pPr>
              <w:spacing w:after="20"/>
              <w:ind w:left="20"/>
              <w:jc w:val="both"/>
            </w:pPr>
            <w:r>
              <w:rPr>
                <w:rFonts w:ascii="Times New Roman"/>
                <w:b w:val="false"/>
                <w:i w:val="false"/>
                <w:color w:val="000000"/>
                <w:sz w:val="20"/>
              </w:rPr>
              <w:t>
12 ІҚМ*18,0га=216 га</w:t>
            </w:r>
            <w:r>
              <w:br/>
            </w:r>
            <w:r>
              <w:rPr>
                <w:rFonts w:ascii="Times New Roman"/>
                <w:b w:val="false"/>
                <w:i w:val="false"/>
                <w:color w:val="000000"/>
                <w:sz w:val="20"/>
              </w:rPr>
              <w:t>
</w:t>
            </w:r>
            <w:r>
              <w:rPr>
                <w:rFonts w:ascii="Times New Roman"/>
                <w:b w:val="false"/>
                <w:i w:val="false"/>
                <w:color w:val="000000"/>
                <w:sz w:val="20"/>
              </w:rPr>
              <w:t>37 қой, ешкі*3,6га=133 га</w:t>
            </w:r>
            <w:r>
              <w:br/>
            </w:r>
            <w:r>
              <w:rPr>
                <w:rFonts w:ascii="Times New Roman"/>
                <w:b w:val="false"/>
                <w:i w:val="false"/>
                <w:color w:val="000000"/>
                <w:sz w:val="20"/>
              </w:rPr>
              <w:t>
</w:t>
            </w:r>
            <w:r>
              <w:rPr>
                <w:rFonts w:ascii="Times New Roman"/>
                <w:b w:val="false"/>
                <w:i w:val="false"/>
                <w:color w:val="000000"/>
                <w:sz w:val="20"/>
              </w:rPr>
              <w:t>29 түйе*21,6га=626 га</w:t>
            </w:r>
            <w:r>
              <w:br/>
            </w:r>
            <w:r>
              <w:rPr>
                <w:rFonts w:ascii="Times New Roman"/>
                <w:b w:val="false"/>
                <w:i w:val="false"/>
                <w:color w:val="000000"/>
                <w:sz w:val="20"/>
              </w:rPr>
              <w:t>
</w:t>
            </w:r>
            <w:r>
              <w:rPr>
                <w:rFonts w:ascii="Times New Roman"/>
                <w:b w:val="false"/>
                <w:i w:val="false"/>
                <w:color w:val="000000"/>
                <w:sz w:val="20"/>
              </w:rPr>
              <w:t>23 түйе*25,2га=579 га</w:t>
            </w:r>
            <w:r>
              <w:br/>
            </w:r>
            <w:r>
              <w:rPr>
                <w:rFonts w:ascii="Times New Roman"/>
                <w:b w:val="false"/>
                <w:i w:val="false"/>
                <w:color w:val="000000"/>
                <w:sz w:val="20"/>
              </w:rPr>
              <w:t>
216га+133га+626га+579га=1554 га</w:t>
            </w:r>
          </w:p>
          <w:bookmarkEnd w:id="263"/>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 Кайргали</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64"/>
          <w:p>
            <w:pPr>
              <w:spacing w:after="20"/>
              <w:ind w:left="20"/>
              <w:jc w:val="both"/>
            </w:pPr>
            <w:r>
              <w:rPr>
                <w:rFonts w:ascii="Times New Roman"/>
                <w:b w:val="false"/>
                <w:i w:val="false"/>
                <w:color w:val="000000"/>
                <w:sz w:val="20"/>
              </w:rPr>
              <w:t>
23 ІҚМ*18,0га=414 га</w:t>
            </w:r>
            <w:r>
              <w:br/>
            </w:r>
            <w:r>
              <w:rPr>
                <w:rFonts w:ascii="Times New Roman"/>
                <w:b w:val="false"/>
                <w:i w:val="false"/>
                <w:color w:val="000000"/>
                <w:sz w:val="20"/>
              </w:rPr>
              <w:t>
</w:t>
            </w:r>
            <w:r>
              <w:rPr>
                <w:rFonts w:ascii="Times New Roman"/>
                <w:b w:val="false"/>
                <w:i w:val="false"/>
                <w:color w:val="000000"/>
                <w:sz w:val="20"/>
              </w:rPr>
              <w:t>676 қой, ешкі*3,6га=2434 га</w:t>
            </w:r>
            <w:r>
              <w:br/>
            </w:r>
            <w:r>
              <w:rPr>
                <w:rFonts w:ascii="Times New Roman"/>
                <w:b w:val="false"/>
                <w:i w:val="false"/>
                <w:color w:val="000000"/>
                <w:sz w:val="20"/>
              </w:rPr>
              <w:t>
</w:t>
            </w:r>
            <w:r>
              <w:rPr>
                <w:rFonts w:ascii="Times New Roman"/>
                <w:b w:val="false"/>
                <w:i w:val="false"/>
                <w:color w:val="000000"/>
                <w:sz w:val="20"/>
              </w:rPr>
              <w:t>46 түйе*21,6га=993 га</w:t>
            </w:r>
            <w:r>
              <w:br/>
            </w:r>
            <w:r>
              <w:rPr>
                <w:rFonts w:ascii="Times New Roman"/>
                <w:b w:val="false"/>
                <w:i w:val="false"/>
                <w:color w:val="000000"/>
                <w:sz w:val="20"/>
              </w:rPr>
              <w:t>
414га+2434га+993га=3841га</w:t>
            </w:r>
          </w:p>
          <w:bookmarkEnd w:id="264"/>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Утепкалиев Сериккали "Алтықұлаш"</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265"/>
          <w:p>
            <w:pPr>
              <w:spacing w:after="20"/>
              <w:ind w:left="20"/>
              <w:jc w:val="both"/>
            </w:pPr>
            <w:r>
              <w:rPr>
                <w:rFonts w:ascii="Times New Roman"/>
                <w:b w:val="false"/>
                <w:i w:val="false"/>
                <w:color w:val="000000"/>
                <w:sz w:val="20"/>
              </w:rPr>
              <w:t>
53 ІҚМ*18,0га=954 га</w:t>
            </w:r>
            <w:r>
              <w:br/>
            </w:r>
            <w:r>
              <w:rPr>
                <w:rFonts w:ascii="Times New Roman"/>
                <w:b w:val="false"/>
                <w:i w:val="false"/>
                <w:color w:val="000000"/>
                <w:sz w:val="20"/>
              </w:rPr>
              <w:t>
</w:t>
            </w:r>
            <w:r>
              <w:rPr>
                <w:rFonts w:ascii="Times New Roman"/>
                <w:b w:val="false"/>
                <w:i w:val="false"/>
                <w:color w:val="000000"/>
                <w:sz w:val="20"/>
              </w:rPr>
              <w:t>411 қой, ешкі*3,6га=1479 га</w:t>
            </w:r>
            <w:r>
              <w:br/>
            </w:r>
            <w:r>
              <w:rPr>
                <w:rFonts w:ascii="Times New Roman"/>
                <w:b w:val="false"/>
                <w:i w:val="false"/>
                <w:color w:val="000000"/>
                <w:sz w:val="20"/>
              </w:rPr>
              <w:t>
</w:t>
            </w:r>
            <w:r>
              <w:rPr>
                <w:rFonts w:ascii="Times New Roman"/>
                <w:b w:val="false"/>
                <w:i w:val="false"/>
                <w:color w:val="000000"/>
                <w:sz w:val="20"/>
              </w:rPr>
              <w:t>14 түйе*21,6га=302 га</w:t>
            </w:r>
            <w:r>
              <w:br/>
            </w:r>
            <w:r>
              <w:rPr>
                <w:rFonts w:ascii="Times New Roman"/>
                <w:b w:val="false"/>
                <w:i w:val="false"/>
                <w:color w:val="000000"/>
                <w:sz w:val="20"/>
              </w:rPr>
              <w:t>
954га+1479га+302га=2735 га</w:t>
            </w:r>
          </w:p>
          <w:bookmarkEnd w:id="265"/>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Туймебаева Кырмызы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ІҚМ*18,0га=126 га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Сейткали</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66"/>
          <w:p>
            <w:pPr>
              <w:spacing w:after="20"/>
              <w:ind w:left="20"/>
              <w:jc w:val="both"/>
            </w:pPr>
            <w:r>
              <w:rPr>
                <w:rFonts w:ascii="Times New Roman"/>
                <w:b w:val="false"/>
                <w:i w:val="false"/>
                <w:color w:val="000000"/>
                <w:sz w:val="20"/>
              </w:rPr>
              <w:t>
9 ІҚМ*18,0га=162га</w:t>
            </w:r>
            <w:r>
              <w:br/>
            </w:r>
            <w:r>
              <w:rPr>
                <w:rFonts w:ascii="Times New Roman"/>
                <w:b w:val="false"/>
                <w:i w:val="false"/>
                <w:color w:val="000000"/>
                <w:sz w:val="20"/>
              </w:rPr>
              <w:t>
</w:t>
            </w:r>
            <w:r>
              <w:rPr>
                <w:rFonts w:ascii="Times New Roman"/>
                <w:b w:val="false"/>
                <w:i w:val="false"/>
                <w:color w:val="000000"/>
                <w:sz w:val="20"/>
              </w:rPr>
              <w:t>50 қой, ешкі*3,6га=180 га</w:t>
            </w:r>
            <w:r>
              <w:br/>
            </w:r>
            <w:r>
              <w:rPr>
                <w:rFonts w:ascii="Times New Roman"/>
                <w:b w:val="false"/>
                <w:i w:val="false"/>
                <w:color w:val="000000"/>
                <w:sz w:val="20"/>
              </w:rPr>
              <w:t>
</w:t>
            </w:r>
            <w:r>
              <w:rPr>
                <w:rFonts w:ascii="Times New Roman"/>
                <w:b w:val="false"/>
                <w:i w:val="false"/>
                <w:color w:val="000000"/>
                <w:sz w:val="20"/>
              </w:rPr>
              <w:t>3 түйе*21,6га=65 га</w:t>
            </w:r>
            <w:r>
              <w:br/>
            </w:r>
            <w:r>
              <w:rPr>
                <w:rFonts w:ascii="Times New Roman"/>
                <w:b w:val="false"/>
                <w:i w:val="false"/>
                <w:color w:val="000000"/>
                <w:sz w:val="20"/>
              </w:rPr>
              <w:t>
</w:t>
            </w:r>
            <w:r>
              <w:rPr>
                <w:rFonts w:ascii="Times New Roman"/>
                <w:b w:val="false"/>
                <w:i w:val="false"/>
                <w:color w:val="000000"/>
                <w:sz w:val="20"/>
              </w:rPr>
              <w:t>2 түйе*25,2га=50 га</w:t>
            </w:r>
            <w:r>
              <w:br/>
            </w:r>
            <w:r>
              <w:rPr>
                <w:rFonts w:ascii="Times New Roman"/>
                <w:b w:val="false"/>
                <w:i w:val="false"/>
                <w:color w:val="000000"/>
                <w:sz w:val="20"/>
              </w:rPr>
              <w:t>
162га+180га+65га+50га=457га</w:t>
            </w:r>
          </w:p>
          <w:bookmarkEnd w:id="266"/>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Узаккалиев Мендигали</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Кагазова Улболсын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ІҚМ*18,0га=54 га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Абдирова Сара "Базым"</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Магрипа</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Ермағамбетов Сырым</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Гарипулла</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Серікқали</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67"/>
          <w:p>
            <w:pPr>
              <w:spacing w:after="20"/>
              <w:ind w:left="20"/>
              <w:jc w:val="both"/>
            </w:pPr>
            <w:r>
              <w:rPr>
                <w:rFonts w:ascii="Times New Roman"/>
                <w:b w:val="false"/>
                <w:i w:val="false"/>
                <w:color w:val="000000"/>
                <w:sz w:val="20"/>
              </w:rPr>
              <w:t>
6 ІҚМ*18,0га=108 га</w:t>
            </w:r>
            <w:r>
              <w:br/>
            </w:r>
            <w:r>
              <w:rPr>
                <w:rFonts w:ascii="Times New Roman"/>
                <w:b w:val="false"/>
                <w:i w:val="false"/>
                <w:color w:val="000000"/>
                <w:sz w:val="20"/>
              </w:rPr>
              <w:t>
</w:t>
            </w:r>
            <w:r>
              <w:rPr>
                <w:rFonts w:ascii="Times New Roman"/>
                <w:b w:val="false"/>
                <w:i w:val="false"/>
                <w:color w:val="000000"/>
                <w:sz w:val="20"/>
              </w:rPr>
              <w:t>440 қой, ешкі*3,6га=1584 га</w:t>
            </w:r>
            <w:r>
              <w:br/>
            </w:r>
            <w:r>
              <w:rPr>
                <w:rFonts w:ascii="Times New Roman"/>
                <w:b w:val="false"/>
                <w:i w:val="false"/>
                <w:color w:val="000000"/>
                <w:sz w:val="20"/>
              </w:rPr>
              <w:t>
</w:t>
            </w:r>
            <w:r>
              <w:rPr>
                <w:rFonts w:ascii="Times New Roman"/>
                <w:b w:val="false"/>
                <w:i w:val="false"/>
                <w:color w:val="000000"/>
                <w:sz w:val="20"/>
              </w:rPr>
              <w:t>8 түйе*21,6га=173 га</w:t>
            </w:r>
            <w:r>
              <w:br/>
            </w:r>
            <w:r>
              <w:rPr>
                <w:rFonts w:ascii="Times New Roman"/>
                <w:b w:val="false"/>
                <w:i w:val="false"/>
                <w:color w:val="000000"/>
                <w:sz w:val="20"/>
              </w:rPr>
              <w:t>
</w:t>
            </w:r>
            <w:r>
              <w:rPr>
                <w:rFonts w:ascii="Times New Roman"/>
                <w:b w:val="false"/>
                <w:i w:val="false"/>
                <w:color w:val="000000"/>
                <w:sz w:val="20"/>
              </w:rPr>
              <w:t>6 түйе*25,2га=151 га</w:t>
            </w:r>
            <w:r>
              <w:br/>
            </w:r>
            <w:r>
              <w:rPr>
                <w:rFonts w:ascii="Times New Roman"/>
                <w:b w:val="false"/>
                <w:i w:val="false"/>
                <w:color w:val="000000"/>
                <w:sz w:val="20"/>
              </w:rPr>
              <w:t>
108га+1584га+173га+151га=2016 га</w:t>
            </w:r>
          </w:p>
          <w:bookmarkEnd w:id="267"/>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Кенжеахметов Марат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Супалиева Гульжазира</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Батабиев Сабит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түйе*21,6га=540 га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Самат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ІҚМ*18,0га=144 га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Амансерик</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ІҚМ*18,0га=648 га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Салават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 Орынғали</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Жангалиев Елдос</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68"/>
          <w:p>
            <w:pPr>
              <w:spacing w:after="20"/>
              <w:ind w:left="20"/>
              <w:jc w:val="both"/>
            </w:pPr>
            <w:r>
              <w:rPr>
                <w:rFonts w:ascii="Times New Roman"/>
                <w:b w:val="false"/>
                <w:i w:val="false"/>
                <w:color w:val="000000"/>
                <w:sz w:val="20"/>
              </w:rPr>
              <w:t>
16 ІҚМ*18,0га=288 га</w:t>
            </w:r>
            <w:r>
              <w:br/>
            </w:r>
            <w:r>
              <w:rPr>
                <w:rFonts w:ascii="Times New Roman"/>
                <w:b w:val="false"/>
                <w:i w:val="false"/>
                <w:color w:val="000000"/>
                <w:sz w:val="20"/>
              </w:rPr>
              <w:t>
</w:t>
            </w:r>
            <w:r>
              <w:rPr>
                <w:rFonts w:ascii="Times New Roman"/>
                <w:b w:val="false"/>
                <w:i w:val="false"/>
                <w:color w:val="000000"/>
                <w:sz w:val="20"/>
              </w:rPr>
              <w:t>305 қой, ешкі*3,6га=1098 га</w:t>
            </w:r>
            <w:r>
              <w:br/>
            </w:r>
            <w:r>
              <w:rPr>
                <w:rFonts w:ascii="Times New Roman"/>
                <w:b w:val="false"/>
                <w:i w:val="false"/>
                <w:color w:val="000000"/>
                <w:sz w:val="20"/>
              </w:rPr>
              <w:t>
</w:t>
            </w:r>
            <w:r>
              <w:rPr>
                <w:rFonts w:ascii="Times New Roman"/>
                <w:b w:val="false"/>
                <w:i w:val="false"/>
                <w:color w:val="000000"/>
                <w:sz w:val="20"/>
              </w:rPr>
              <w:t>23 түйе*21,6га=497 га</w:t>
            </w:r>
            <w:r>
              <w:br/>
            </w:r>
            <w:r>
              <w:rPr>
                <w:rFonts w:ascii="Times New Roman"/>
                <w:b w:val="false"/>
                <w:i w:val="false"/>
                <w:color w:val="000000"/>
                <w:sz w:val="20"/>
              </w:rPr>
              <w:t>
288га+1098га+497га=1883га</w:t>
            </w:r>
          </w:p>
          <w:bookmarkEnd w:id="268"/>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Кулбасов Манап</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269"/>
          <w:p>
            <w:pPr>
              <w:spacing w:after="20"/>
              <w:ind w:left="20"/>
              <w:jc w:val="both"/>
            </w:pPr>
            <w:r>
              <w:rPr>
                <w:rFonts w:ascii="Times New Roman"/>
                <w:b w:val="false"/>
                <w:i w:val="false"/>
                <w:color w:val="000000"/>
                <w:sz w:val="20"/>
              </w:rPr>
              <w:t>
95 ІҚМ*18,0га=1710 га</w:t>
            </w:r>
            <w:r>
              <w:br/>
            </w:r>
            <w:r>
              <w:rPr>
                <w:rFonts w:ascii="Times New Roman"/>
                <w:b w:val="false"/>
                <w:i w:val="false"/>
                <w:color w:val="000000"/>
                <w:sz w:val="20"/>
              </w:rPr>
              <w:t>
</w:t>
            </w:r>
            <w:r>
              <w:rPr>
                <w:rFonts w:ascii="Times New Roman"/>
                <w:b w:val="false"/>
                <w:i w:val="false"/>
                <w:color w:val="000000"/>
                <w:sz w:val="20"/>
              </w:rPr>
              <w:t>55 түйе*21,6га=1188 га</w:t>
            </w:r>
            <w:r>
              <w:br/>
            </w:r>
            <w:r>
              <w:rPr>
                <w:rFonts w:ascii="Times New Roman"/>
                <w:b w:val="false"/>
                <w:i w:val="false"/>
                <w:color w:val="000000"/>
                <w:sz w:val="20"/>
              </w:rPr>
              <w:t>
1710га+1188га=2898 га</w:t>
            </w:r>
          </w:p>
          <w:bookmarkEnd w:id="269"/>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Шонышев Калыбек</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Руслан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Дауталиев Махамбет Мендигалиевич</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Таженов Ибатолла Кенесович</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70"/>
          <w:p>
            <w:pPr>
              <w:spacing w:after="20"/>
              <w:ind w:left="20"/>
              <w:jc w:val="both"/>
            </w:pPr>
            <w:r>
              <w:rPr>
                <w:rFonts w:ascii="Times New Roman"/>
                <w:b w:val="false"/>
                <w:i w:val="false"/>
                <w:color w:val="000000"/>
                <w:sz w:val="20"/>
              </w:rPr>
              <w:t>
14 ІҚМ*18,0га=252 га</w:t>
            </w:r>
            <w:r>
              <w:br/>
            </w:r>
            <w:r>
              <w:rPr>
                <w:rFonts w:ascii="Times New Roman"/>
                <w:b w:val="false"/>
                <w:i w:val="false"/>
                <w:color w:val="000000"/>
                <w:sz w:val="20"/>
              </w:rPr>
              <w:t>
</w:t>
            </w:r>
            <w:r>
              <w:rPr>
                <w:rFonts w:ascii="Times New Roman"/>
                <w:b w:val="false"/>
                <w:i w:val="false"/>
                <w:color w:val="000000"/>
                <w:sz w:val="20"/>
              </w:rPr>
              <w:t>24 қой, ешкі*3,6га=86 га</w:t>
            </w:r>
            <w:r>
              <w:br/>
            </w:r>
            <w:r>
              <w:rPr>
                <w:rFonts w:ascii="Times New Roman"/>
                <w:b w:val="false"/>
                <w:i w:val="false"/>
                <w:color w:val="000000"/>
                <w:sz w:val="20"/>
              </w:rPr>
              <w:t>
</w:t>
            </w:r>
            <w:r>
              <w:rPr>
                <w:rFonts w:ascii="Times New Roman"/>
                <w:b w:val="false"/>
                <w:i w:val="false"/>
                <w:color w:val="000000"/>
                <w:sz w:val="20"/>
              </w:rPr>
              <w:t>17 түйе*21,6га=367 га</w:t>
            </w:r>
            <w:r>
              <w:br/>
            </w:r>
            <w:r>
              <w:rPr>
                <w:rFonts w:ascii="Times New Roman"/>
                <w:b w:val="false"/>
                <w:i w:val="false"/>
                <w:color w:val="000000"/>
                <w:sz w:val="20"/>
              </w:rPr>
              <w:t>
</w:t>
            </w:r>
            <w:r>
              <w:rPr>
                <w:rFonts w:ascii="Times New Roman"/>
                <w:b w:val="false"/>
                <w:i w:val="false"/>
                <w:color w:val="000000"/>
                <w:sz w:val="20"/>
              </w:rPr>
              <w:t>14 түйе*25,2га=353 га</w:t>
            </w:r>
            <w:r>
              <w:br/>
            </w:r>
            <w:r>
              <w:rPr>
                <w:rFonts w:ascii="Times New Roman"/>
                <w:b w:val="false"/>
                <w:i w:val="false"/>
                <w:color w:val="000000"/>
                <w:sz w:val="20"/>
              </w:rPr>
              <w:t>
252га+86га+367га+353га=1058 га</w:t>
            </w:r>
          </w:p>
          <w:bookmarkEnd w:id="270"/>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Махуов Дархан Алдабергенович</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Мади</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Саламат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Кулбасов Кайрат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Жаншин Руслан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Кажмуратов Аманжол</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271"/>
          <w:p>
            <w:pPr>
              <w:spacing w:after="20"/>
              <w:ind w:left="20"/>
              <w:jc w:val="both"/>
            </w:pPr>
            <w:r>
              <w:rPr>
                <w:rFonts w:ascii="Times New Roman"/>
                <w:b w:val="false"/>
                <w:i w:val="false"/>
                <w:color w:val="000000"/>
                <w:sz w:val="20"/>
              </w:rPr>
              <w:t>
34 ІҚМ*18,0га=612 га</w:t>
            </w:r>
            <w:r>
              <w:br/>
            </w:r>
            <w:r>
              <w:rPr>
                <w:rFonts w:ascii="Times New Roman"/>
                <w:b w:val="false"/>
                <w:i w:val="false"/>
                <w:color w:val="000000"/>
                <w:sz w:val="20"/>
              </w:rPr>
              <w:t>
</w:t>
            </w:r>
            <w:r>
              <w:rPr>
                <w:rFonts w:ascii="Times New Roman"/>
                <w:b w:val="false"/>
                <w:i w:val="false"/>
                <w:color w:val="000000"/>
                <w:sz w:val="20"/>
              </w:rPr>
              <w:t>101 қой, ешкі*3,6га=363 га</w:t>
            </w:r>
            <w:r>
              <w:br/>
            </w:r>
            <w:r>
              <w:rPr>
                <w:rFonts w:ascii="Times New Roman"/>
                <w:b w:val="false"/>
                <w:i w:val="false"/>
                <w:color w:val="000000"/>
                <w:sz w:val="20"/>
              </w:rPr>
              <w:t>
</w:t>
            </w:r>
            <w:r>
              <w:rPr>
                <w:rFonts w:ascii="Times New Roman"/>
                <w:b w:val="false"/>
                <w:i w:val="false"/>
                <w:color w:val="000000"/>
                <w:sz w:val="20"/>
              </w:rPr>
              <w:t>23 түйе*21,6га=497 га</w:t>
            </w:r>
            <w:r>
              <w:br/>
            </w:r>
            <w:r>
              <w:rPr>
                <w:rFonts w:ascii="Times New Roman"/>
                <w:b w:val="false"/>
                <w:i w:val="false"/>
                <w:color w:val="000000"/>
                <w:sz w:val="20"/>
              </w:rPr>
              <w:t>
</w:t>
            </w:r>
            <w:r>
              <w:rPr>
                <w:rFonts w:ascii="Times New Roman"/>
                <w:b w:val="false"/>
                <w:i w:val="false"/>
                <w:color w:val="000000"/>
                <w:sz w:val="20"/>
              </w:rPr>
              <w:t>26 түйе*25,2га=655 га</w:t>
            </w:r>
            <w:r>
              <w:br/>
            </w:r>
            <w:r>
              <w:rPr>
                <w:rFonts w:ascii="Times New Roman"/>
                <w:b w:val="false"/>
                <w:i w:val="false"/>
                <w:color w:val="000000"/>
                <w:sz w:val="20"/>
              </w:rPr>
              <w:t>
612га+363га+497га+655га=2127 га</w:t>
            </w:r>
          </w:p>
          <w:bookmarkEnd w:id="271"/>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Муханбетжан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Қайрат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Канат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272"/>
          <w:p>
            <w:pPr>
              <w:spacing w:after="20"/>
              <w:ind w:left="20"/>
              <w:jc w:val="both"/>
            </w:pPr>
            <w:r>
              <w:rPr>
                <w:rFonts w:ascii="Times New Roman"/>
                <w:b w:val="false"/>
                <w:i w:val="false"/>
                <w:color w:val="000000"/>
                <w:sz w:val="20"/>
              </w:rPr>
              <w:t>
10 ІҚМ*18,0га=180 га</w:t>
            </w:r>
            <w:r>
              <w:br/>
            </w:r>
            <w:r>
              <w:rPr>
                <w:rFonts w:ascii="Times New Roman"/>
                <w:b w:val="false"/>
                <w:i w:val="false"/>
                <w:color w:val="000000"/>
                <w:sz w:val="20"/>
              </w:rPr>
              <w:t>
</w:t>
            </w:r>
            <w:r>
              <w:rPr>
                <w:rFonts w:ascii="Times New Roman"/>
                <w:b w:val="false"/>
                <w:i w:val="false"/>
                <w:color w:val="000000"/>
                <w:sz w:val="20"/>
              </w:rPr>
              <w:t>2 қой, ешкі*3,6га=7 га</w:t>
            </w:r>
            <w:r>
              <w:br/>
            </w:r>
            <w:r>
              <w:rPr>
                <w:rFonts w:ascii="Times New Roman"/>
                <w:b w:val="false"/>
                <w:i w:val="false"/>
                <w:color w:val="000000"/>
                <w:sz w:val="20"/>
              </w:rPr>
              <w:t>
</w:t>
            </w:r>
            <w:r>
              <w:rPr>
                <w:rFonts w:ascii="Times New Roman"/>
                <w:b w:val="false"/>
                <w:i w:val="false"/>
                <w:color w:val="000000"/>
                <w:sz w:val="20"/>
              </w:rPr>
              <w:t>32 түйе*21,6га=691 га</w:t>
            </w:r>
            <w:r>
              <w:br/>
            </w:r>
            <w:r>
              <w:rPr>
                <w:rFonts w:ascii="Times New Roman"/>
                <w:b w:val="false"/>
                <w:i w:val="false"/>
                <w:color w:val="000000"/>
                <w:sz w:val="20"/>
              </w:rPr>
              <w:t>
</w:t>
            </w:r>
            <w:r>
              <w:rPr>
                <w:rFonts w:ascii="Times New Roman"/>
                <w:b w:val="false"/>
                <w:i w:val="false"/>
                <w:color w:val="000000"/>
                <w:sz w:val="20"/>
              </w:rPr>
              <w:t>64 түйе*25,2га=1613 га</w:t>
            </w:r>
            <w:r>
              <w:br/>
            </w:r>
            <w:r>
              <w:rPr>
                <w:rFonts w:ascii="Times New Roman"/>
                <w:b w:val="false"/>
                <w:i w:val="false"/>
                <w:color w:val="000000"/>
                <w:sz w:val="20"/>
              </w:rPr>
              <w:t>
180га+7га+691га+1613га=2491 га</w:t>
            </w:r>
          </w:p>
          <w:bookmarkEnd w:id="272"/>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Дауталиев Азат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ІҚМ*18,0га=954га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Аскар</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Мусагалиева Гульнар</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Кашиев Берик</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273"/>
          <w:p>
            <w:pPr>
              <w:spacing w:after="20"/>
              <w:ind w:left="20"/>
              <w:jc w:val="both"/>
            </w:pPr>
            <w:r>
              <w:rPr>
                <w:rFonts w:ascii="Times New Roman"/>
                <w:b w:val="false"/>
                <w:i w:val="false"/>
                <w:color w:val="000000"/>
                <w:sz w:val="20"/>
              </w:rPr>
              <w:t>
7 ІҚМ*18,0га=126га</w:t>
            </w:r>
            <w:r>
              <w:br/>
            </w:r>
            <w:r>
              <w:rPr>
                <w:rFonts w:ascii="Times New Roman"/>
                <w:b w:val="false"/>
                <w:i w:val="false"/>
                <w:color w:val="000000"/>
                <w:sz w:val="20"/>
              </w:rPr>
              <w:t>
</w:t>
            </w:r>
            <w:r>
              <w:rPr>
                <w:rFonts w:ascii="Times New Roman"/>
                <w:b w:val="false"/>
                <w:i w:val="false"/>
                <w:color w:val="000000"/>
                <w:sz w:val="20"/>
              </w:rPr>
              <w:t>8 қой, ешкі*3,6га=29 га</w:t>
            </w:r>
            <w:r>
              <w:br/>
            </w:r>
            <w:r>
              <w:rPr>
                <w:rFonts w:ascii="Times New Roman"/>
                <w:b w:val="false"/>
                <w:i w:val="false"/>
                <w:color w:val="000000"/>
                <w:sz w:val="20"/>
              </w:rPr>
              <w:t>
</w:t>
            </w:r>
            <w:r>
              <w:rPr>
                <w:rFonts w:ascii="Times New Roman"/>
                <w:b w:val="false"/>
                <w:i w:val="false"/>
                <w:color w:val="000000"/>
                <w:sz w:val="20"/>
              </w:rPr>
              <w:t>3 түйе*21,6 га=65 га</w:t>
            </w:r>
            <w:r>
              <w:br/>
            </w:r>
            <w:r>
              <w:rPr>
                <w:rFonts w:ascii="Times New Roman"/>
                <w:b w:val="false"/>
                <w:i w:val="false"/>
                <w:color w:val="000000"/>
                <w:sz w:val="20"/>
              </w:rPr>
              <w:t>
</w:t>
            </w:r>
            <w:r>
              <w:rPr>
                <w:rFonts w:ascii="Times New Roman"/>
                <w:b w:val="false"/>
                <w:i w:val="false"/>
                <w:color w:val="000000"/>
                <w:sz w:val="20"/>
              </w:rPr>
              <w:t>3 түйе*25,2 га=75 га</w:t>
            </w:r>
            <w:r>
              <w:br/>
            </w:r>
            <w:r>
              <w:rPr>
                <w:rFonts w:ascii="Times New Roman"/>
                <w:b w:val="false"/>
                <w:i w:val="false"/>
                <w:color w:val="000000"/>
                <w:sz w:val="20"/>
              </w:rPr>
              <w:t>
126га+29га+65га+75га=295 га</w:t>
            </w:r>
          </w:p>
          <w:bookmarkEnd w:id="273"/>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Жарсуат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 бас</w:t>
            </w:r>
          </w:p>
        </w:tc>
        <w:tc>
          <w:tcPr>
            <w:tcW w:w="6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274"/>
          <w:p>
            <w:pPr>
              <w:spacing w:after="20"/>
              <w:ind w:left="20"/>
              <w:jc w:val="both"/>
            </w:pPr>
            <w:r>
              <w:rPr>
                <w:rFonts w:ascii="Times New Roman"/>
                <w:b w:val="false"/>
                <w:i w:val="false"/>
                <w:color w:val="000000"/>
                <w:sz w:val="20"/>
              </w:rPr>
              <w:t>
37 ІҚМ*18,0га=666 га</w:t>
            </w:r>
            <w:r>
              <w:br/>
            </w:r>
            <w:r>
              <w:rPr>
                <w:rFonts w:ascii="Times New Roman"/>
                <w:b w:val="false"/>
                <w:i w:val="false"/>
                <w:color w:val="000000"/>
                <w:sz w:val="20"/>
              </w:rPr>
              <w:t>
</w:t>
            </w:r>
            <w:r>
              <w:rPr>
                <w:rFonts w:ascii="Times New Roman"/>
                <w:b w:val="false"/>
                <w:i w:val="false"/>
                <w:color w:val="000000"/>
                <w:sz w:val="20"/>
              </w:rPr>
              <w:t>1100 қой, ешкі *3,6га=3960 га</w:t>
            </w:r>
            <w:r>
              <w:br/>
            </w:r>
            <w:r>
              <w:rPr>
                <w:rFonts w:ascii="Times New Roman"/>
                <w:b w:val="false"/>
                <w:i w:val="false"/>
                <w:color w:val="000000"/>
                <w:sz w:val="20"/>
              </w:rPr>
              <w:t>
</w:t>
            </w:r>
            <w:r>
              <w:rPr>
                <w:rFonts w:ascii="Times New Roman"/>
                <w:b w:val="false"/>
                <w:i w:val="false"/>
                <w:color w:val="000000"/>
                <w:sz w:val="20"/>
              </w:rPr>
              <w:t>17 түйе*21,6 га=367 га</w:t>
            </w:r>
            <w:r>
              <w:br/>
            </w:r>
            <w:r>
              <w:rPr>
                <w:rFonts w:ascii="Times New Roman"/>
                <w:b w:val="false"/>
                <w:i w:val="false"/>
                <w:color w:val="000000"/>
                <w:sz w:val="20"/>
              </w:rPr>
              <w:t>
</w:t>
            </w:r>
            <w:r>
              <w:rPr>
                <w:rFonts w:ascii="Times New Roman"/>
                <w:b w:val="false"/>
                <w:i w:val="false"/>
                <w:color w:val="000000"/>
                <w:sz w:val="20"/>
              </w:rPr>
              <w:t>17 түйе*25,2 га=428 га</w:t>
            </w:r>
            <w:r>
              <w:br/>
            </w:r>
            <w:r>
              <w:rPr>
                <w:rFonts w:ascii="Times New Roman"/>
                <w:b w:val="false"/>
                <w:i w:val="false"/>
                <w:color w:val="000000"/>
                <w:sz w:val="20"/>
              </w:rPr>
              <w:t>
666га+3960га+367га+428га=5421га</w:t>
            </w:r>
          </w:p>
          <w:bookmarkEnd w:id="274"/>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29527</w:t>
            </w:r>
          </w:p>
        </w:tc>
      </w:tr>
    </w:tbl>
    <w:bookmarkStart w:name="z1554" w:id="275"/>
    <w:p>
      <w:pPr>
        <w:spacing w:after="0"/>
        <w:ind w:left="0"/>
        <w:jc w:val="left"/>
      </w:pPr>
      <w:r>
        <w:rPr>
          <w:rFonts w:ascii="Times New Roman"/>
          <w:b/>
          <w:i w:val="false"/>
          <w:color w:val="000000"/>
        </w:rPr>
        <w:t xml:space="preserve"> Жарсуат ауылдық округінің елді мекендер шегіндегі жайылымдық алқаптар мен мал басы саны туралы мәлімет</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
        <w:gridCol w:w="319"/>
        <w:gridCol w:w="848"/>
        <w:gridCol w:w="1794"/>
        <w:gridCol w:w="3567"/>
        <w:gridCol w:w="5453"/>
      </w:tblGrid>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қажеттілігі, га</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 га</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ауылы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8585</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276"/>
          <w:p>
            <w:pPr>
              <w:spacing w:after="20"/>
              <w:ind w:left="20"/>
              <w:jc w:val="both"/>
            </w:pPr>
            <w:r>
              <w:rPr>
                <w:rFonts w:ascii="Times New Roman"/>
                <w:b w:val="false"/>
                <w:i w:val="false"/>
                <w:color w:val="000000"/>
                <w:sz w:val="20"/>
              </w:rPr>
              <w:t>
ІҚМ- 975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басы-896 бас)</w:t>
            </w:r>
            <w:r>
              <w:br/>
            </w:r>
            <w:r>
              <w:rPr>
                <w:rFonts w:ascii="Times New Roman"/>
                <w:b w:val="false"/>
                <w:i w:val="false"/>
                <w:color w:val="000000"/>
                <w:sz w:val="20"/>
              </w:rPr>
              <w:t>
</w:t>
            </w:r>
            <w:r>
              <w:rPr>
                <w:rFonts w:ascii="Times New Roman"/>
                <w:b w:val="false"/>
                <w:i w:val="false"/>
                <w:color w:val="000000"/>
                <w:sz w:val="20"/>
              </w:rPr>
              <w:t>Қой,ешкі– 4523 бас</w:t>
            </w:r>
            <w:r>
              <w:br/>
            </w:r>
            <w:r>
              <w:rPr>
                <w:rFonts w:ascii="Times New Roman"/>
                <w:b w:val="false"/>
                <w:i w:val="false"/>
                <w:color w:val="000000"/>
                <w:sz w:val="20"/>
              </w:rPr>
              <w:t>
</w:t>
            </w:r>
            <w:r>
              <w:rPr>
                <w:rFonts w:ascii="Times New Roman"/>
                <w:b w:val="false"/>
                <w:i w:val="false"/>
                <w:color w:val="000000"/>
                <w:sz w:val="20"/>
              </w:rPr>
              <w:t>Жылқы -176 бас</w:t>
            </w:r>
            <w:r>
              <w:br/>
            </w:r>
            <w:r>
              <w:rPr>
                <w:rFonts w:ascii="Times New Roman"/>
                <w:b w:val="false"/>
                <w:i w:val="false"/>
                <w:color w:val="000000"/>
                <w:sz w:val="20"/>
              </w:rPr>
              <w:t>
Түйе-249 бас</w:t>
            </w:r>
          </w:p>
          <w:bookmarkEnd w:id="276"/>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277"/>
          <w:p>
            <w:pPr>
              <w:spacing w:after="20"/>
              <w:ind w:left="20"/>
              <w:jc w:val="both"/>
            </w:pPr>
            <w:r>
              <w:rPr>
                <w:rFonts w:ascii="Times New Roman"/>
                <w:b w:val="false"/>
                <w:i w:val="false"/>
                <w:color w:val="000000"/>
                <w:sz w:val="20"/>
              </w:rPr>
              <w:t>
ІҚМ 79 бас *18,0 га/бас=1422 га</w:t>
            </w:r>
            <w:r>
              <w:br/>
            </w:r>
            <w:r>
              <w:rPr>
                <w:rFonts w:ascii="Times New Roman"/>
                <w:b w:val="false"/>
                <w:i w:val="false"/>
                <w:color w:val="000000"/>
                <w:sz w:val="20"/>
              </w:rPr>
              <w:t>
</w:t>
            </w:r>
            <w:r>
              <w:rPr>
                <w:rFonts w:ascii="Times New Roman"/>
                <w:b w:val="false"/>
                <w:i w:val="false"/>
                <w:color w:val="000000"/>
                <w:sz w:val="20"/>
              </w:rPr>
              <w:t>(ІҚМ (аналығы) 896 бас*18,0 га/бас=16128 га)</w:t>
            </w:r>
            <w:r>
              <w:br/>
            </w:r>
            <w:r>
              <w:rPr>
                <w:rFonts w:ascii="Times New Roman"/>
                <w:b w:val="false"/>
                <w:i w:val="false"/>
                <w:color w:val="000000"/>
                <w:sz w:val="20"/>
              </w:rPr>
              <w:t>
</w:t>
            </w:r>
            <w:r>
              <w:rPr>
                <w:rFonts w:ascii="Times New Roman"/>
                <w:b w:val="false"/>
                <w:i w:val="false"/>
                <w:color w:val="000000"/>
                <w:sz w:val="20"/>
              </w:rPr>
              <w:t>Қой, ешкі 4523 бас *3,6 га/бас=16283 га</w:t>
            </w:r>
            <w:r>
              <w:br/>
            </w:r>
            <w:r>
              <w:rPr>
                <w:rFonts w:ascii="Times New Roman"/>
                <w:b w:val="false"/>
                <w:i w:val="false"/>
                <w:color w:val="000000"/>
                <w:sz w:val="20"/>
              </w:rPr>
              <w:t>
</w:t>
            </w:r>
            <w:r>
              <w:rPr>
                <w:rFonts w:ascii="Times New Roman"/>
                <w:b w:val="false"/>
                <w:i w:val="false"/>
                <w:color w:val="000000"/>
                <w:sz w:val="20"/>
              </w:rPr>
              <w:t>Жылқы 176 бас *21,6 га/бас=3801 га</w:t>
            </w:r>
            <w:r>
              <w:br/>
            </w:r>
            <w:r>
              <w:rPr>
                <w:rFonts w:ascii="Times New Roman"/>
                <w:b w:val="false"/>
                <w:i w:val="false"/>
                <w:color w:val="000000"/>
                <w:sz w:val="20"/>
              </w:rPr>
              <w:t>
Түйе 249 бас *25,2 га/бас=6275 га</w:t>
            </w:r>
          </w:p>
          <w:bookmarkEnd w:id="277"/>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278"/>
          <w:p>
            <w:pPr>
              <w:spacing w:after="20"/>
              <w:ind w:left="20"/>
              <w:jc w:val="both"/>
            </w:pPr>
            <w:r>
              <w:rPr>
                <w:rFonts w:ascii="Times New Roman"/>
                <w:b w:val="false"/>
                <w:i w:val="false"/>
                <w:color w:val="000000"/>
                <w:sz w:val="20"/>
              </w:rPr>
              <w:t>
Ауыл шаруашылығы жануарларын 1422га+16283га+3801га+6275га=27781маусымдық және шалғайдағы жайылымда ұстау</w:t>
            </w:r>
            <w:r>
              <w:br/>
            </w:r>
            <w:r>
              <w:rPr>
                <w:rFonts w:ascii="Times New Roman"/>
                <w:b w:val="false"/>
                <w:i w:val="false"/>
                <w:color w:val="000000"/>
                <w:sz w:val="20"/>
              </w:rPr>
              <w:t>
</w:t>
            </w:r>
            <w:r>
              <w:rPr>
                <w:rFonts w:ascii="Times New Roman"/>
                <w:b w:val="false"/>
                <w:i w:val="false"/>
                <w:color w:val="000000"/>
                <w:sz w:val="20"/>
              </w:rPr>
              <w:t>4523 аналық мал басына</w:t>
            </w:r>
            <w:r>
              <w:br/>
            </w:r>
            <w:r>
              <w:rPr>
                <w:rFonts w:ascii="Times New Roman"/>
                <w:b w:val="false"/>
                <w:i w:val="false"/>
                <w:color w:val="000000"/>
                <w:sz w:val="20"/>
              </w:rPr>
              <w:t>
8585га-16128 га= -7543га жайылым жетіспейді</w:t>
            </w:r>
          </w:p>
          <w:bookmarkEnd w:id="278"/>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279"/>
          <w:p>
            <w:pPr>
              <w:spacing w:after="20"/>
              <w:ind w:left="20"/>
              <w:jc w:val="both"/>
            </w:pPr>
            <w:r>
              <w:rPr>
                <w:rFonts w:ascii="Times New Roman"/>
                <w:b w:val="false"/>
                <w:i w:val="false"/>
                <w:color w:val="000000"/>
                <w:sz w:val="20"/>
              </w:rPr>
              <w:t>
ІҚМ- 53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басы-40 бас)</w:t>
            </w:r>
            <w:r>
              <w:br/>
            </w:r>
            <w:r>
              <w:rPr>
                <w:rFonts w:ascii="Times New Roman"/>
                <w:b w:val="false"/>
                <w:i w:val="false"/>
                <w:color w:val="000000"/>
                <w:sz w:val="20"/>
              </w:rPr>
              <w:t>
</w:t>
            </w:r>
            <w:r>
              <w:rPr>
                <w:rFonts w:ascii="Times New Roman"/>
                <w:b w:val="false"/>
                <w:i w:val="false"/>
                <w:color w:val="000000"/>
                <w:sz w:val="20"/>
              </w:rPr>
              <w:t>Қой,ешкі– 295 бас</w:t>
            </w:r>
            <w:r>
              <w:br/>
            </w:r>
            <w:r>
              <w:rPr>
                <w:rFonts w:ascii="Times New Roman"/>
                <w:b w:val="false"/>
                <w:i w:val="false"/>
                <w:color w:val="000000"/>
                <w:sz w:val="20"/>
              </w:rPr>
              <w:t>
</w:t>
            </w:r>
            <w:r>
              <w:rPr>
                <w:rFonts w:ascii="Times New Roman"/>
                <w:b w:val="false"/>
                <w:i w:val="false"/>
                <w:color w:val="000000"/>
                <w:sz w:val="20"/>
              </w:rPr>
              <w:t>Жылқы -26 бас</w:t>
            </w:r>
            <w:r>
              <w:br/>
            </w:r>
            <w:r>
              <w:rPr>
                <w:rFonts w:ascii="Times New Roman"/>
                <w:b w:val="false"/>
                <w:i w:val="false"/>
                <w:color w:val="000000"/>
                <w:sz w:val="20"/>
              </w:rPr>
              <w:t>
Түйе-1 бас</w:t>
            </w:r>
          </w:p>
          <w:bookmarkEnd w:id="279"/>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280"/>
          <w:p>
            <w:pPr>
              <w:spacing w:after="20"/>
              <w:ind w:left="20"/>
              <w:jc w:val="both"/>
            </w:pPr>
            <w:r>
              <w:rPr>
                <w:rFonts w:ascii="Times New Roman"/>
                <w:b w:val="false"/>
                <w:i w:val="false"/>
                <w:color w:val="000000"/>
                <w:sz w:val="20"/>
              </w:rPr>
              <w:t>
ІҚМ 13 бас *18,0 га/бас=234 га</w:t>
            </w:r>
            <w:r>
              <w:br/>
            </w:r>
            <w:r>
              <w:rPr>
                <w:rFonts w:ascii="Times New Roman"/>
                <w:b w:val="false"/>
                <w:i w:val="false"/>
                <w:color w:val="000000"/>
                <w:sz w:val="20"/>
              </w:rPr>
              <w:t>
</w:t>
            </w:r>
            <w:r>
              <w:rPr>
                <w:rFonts w:ascii="Times New Roman"/>
                <w:b w:val="false"/>
                <w:i w:val="false"/>
                <w:color w:val="000000"/>
                <w:sz w:val="20"/>
              </w:rPr>
              <w:t>(ІҚМ (аналығы) 40 бас*18,0 га/бас=720 га)</w:t>
            </w:r>
            <w:r>
              <w:br/>
            </w:r>
            <w:r>
              <w:rPr>
                <w:rFonts w:ascii="Times New Roman"/>
                <w:b w:val="false"/>
                <w:i w:val="false"/>
                <w:color w:val="000000"/>
                <w:sz w:val="20"/>
              </w:rPr>
              <w:t>
</w:t>
            </w:r>
            <w:r>
              <w:rPr>
                <w:rFonts w:ascii="Times New Roman"/>
                <w:b w:val="false"/>
                <w:i w:val="false"/>
                <w:color w:val="000000"/>
                <w:sz w:val="20"/>
              </w:rPr>
              <w:t>Қой,ешкі 295 бас *3,6 га/бас=1062 га</w:t>
            </w:r>
            <w:r>
              <w:br/>
            </w:r>
            <w:r>
              <w:rPr>
                <w:rFonts w:ascii="Times New Roman"/>
                <w:b w:val="false"/>
                <w:i w:val="false"/>
                <w:color w:val="000000"/>
                <w:sz w:val="20"/>
              </w:rPr>
              <w:t>
</w:t>
            </w:r>
            <w:r>
              <w:rPr>
                <w:rFonts w:ascii="Times New Roman"/>
                <w:b w:val="false"/>
                <w:i w:val="false"/>
                <w:color w:val="000000"/>
                <w:sz w:val="20"/>
              </w:rPr>
              <w:t>Жылқы 26 бас *21,6 га/бас=562 га</w:t>
            </w:r>
            <w:r>
              <w:br/>
            </w:r>
            <w:r>
              <w:rPr>
                <w:rFonts w:ascii="Times New Roman"/>
                <w:b w:val="false"/>
                <w:i w:val="false"/>
                <w:color w:val="000000"/>
                <w:sz w:val="20"/>
              </w:rPr>
              <w:t>
Түйе 1 бас *25,2 га/бас=25 га</w:t>
            </w:r>
          </w:p>
          <w:bookmarkEnd w:id="280"/>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281"/>
          <w:p>
            <w:pPr>
              <w:spacing w:after="20"/>
              <w:ind w:left="20"/>
              <w:jc w:val="both"/>
            </w:pPr>
            <w:r>
              <w:rPr>
                <w:rFonts w:ascii="Times New Roman"/>
                <w:b w:val="false"/>
                <w:i w:val="false"/>
                <w:color w:val="000000"/>
                <w:sz w:val="20"/>
              </w:rPr>
              <w:t>
Ауыл шаруашылығы жануарларын 234га+1062га+562га+25га=1883 га маусымдық және шалғайдағы жайылымда ұстау</w:t>
            </w:r>
            <w:r>
              <w:br/>
            </w:r>
            <w:r>
              <w:rPr>
                <w:rFonts w:ascii="Times New Roman"/>
                <w:b w:val="false"/>
                <w:i w:val="false"/>
                <w:color w:val="000000"/>
                <w:sz w:val="20"/>
              </w:rPr>
              <w:t>
</w:t>
            </w:r>
            <w:r>
              <w:rPr>
                <w:rFonts w:ascii="Times New Roman"/>
                <w:b w:val="false"/>
                <w:i w:val="false"/>
                <w:color w:val="000000"/>
                <w:sz w:val="20"/>
              </w:rPr>
              <w:t>40 аналық мал басына</w:t>
            </w:r>
            <w:r>
              <w:br/>
            </w:r>
            <w:r>
              <w:rPr>
                <w:rFonts w:ascii="Times New Roman"/>
                <w:b w:val="false"/>
                <w:i w:val="false"/>
                <w:color w:val="000000"/>
                <w:sz w:val="20"/>
              </w:rPr>
              <w:t>
100га-720га= -620га жайылым жетіспейді</w:t>
            </w:r>
          </w:p>
          <w:bookmarkEnd w:id="281"/>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ауылы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282"/>
          <w:p>
            <w:pPr>
              <w:spacing w:after="20"/>
              <w:ind w:left="20"/>
              <w:jc w:val="both"/>
            </w:pPr>
            <w:r>
              <w:rPr>
                <w:rFonts w:ascii="Times New Roman"/>
                <w:b w:val="false"/>
                <w:i w:val="false"/>
                <w:color w:val="000000"/>
                <w:sz w:val="20"/>
              </w:rPr>
              <w:t>
ІҚМ- 124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басы-112 бас)</w:t>
            </w:r>
            <w:r>
              <w:br/>
            </w:r>
            <w:r>
              <w:rPr>
                <w:rFonts w:ascii="Times New Roman"/>
                <w:b w:val="false"/>
                <w:i w:val="false"/>
                <w:color w:val="000000"/>
                <w:sz w:val="20"/>
              </w:rPr>
              <w:t>
</w:t>
            </w:r>
            <w:r>
              <w:rPr>
                <w:rFonts w:ascii="Times New Roman"/>
                <w:b w:val="false"/>
                <w:i w:val="false"/>
                <w:color w:val="000000"/>
                <w:sz w:val="20"/>
              </w:rPr>
              <w:t>Қой,ешкі– 138 бас</w:t>
            </w:r>
            <w:r>
              <w:br/>
            </w:r>
            <w:r>
              <w:rPr>
                <w:rFonts w:ascii="Times New Roman"/>
                <w:b w:val="false"/>
                <w:i w:val="false"/>
                <w:color w:val="000000"/>
                <w:sz w:val="20"/>
              </w:rPr>
              <w:t>
Жылқы -5 бас</w:t>
            </w:r>
          </w:p>
          <w:bookmarkEnd w:id="282"/>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283"/>
          <w:p>
            <w:pPr>
              <w:spacing w:after="20"/>
              <w:ind w:left="20"/>
              <w:jc w:val="both"/>
            </w:pPr>
            <w:r>
              <w:rPr>
                <w:rFonts w:ascii="Times New Roman"/>
                <w:b w:val="false"/>
                <w:i w:val="false"/>
                <w:color w:val="000000"/>
                <w:sz w:val="20"/>
              </w:rPr>
              <w:t>
ІҚМ 12 бас *18,0 га/бас=216 га</w:t>
            </w:r>
            <w:r>
              <w:br/>
            </w:r>
            <w:r>
              <w:rPr>
                <w:rFonts w:ascii="Times New Roman"/>
                <w:b w:val="false"/>
                <w:i w:val="false"/>
                <w:color w:val="000000"/>
                <w:sz w:val="20"/>
              </w:rPr>
              <w:t>
</w:t>
            </w:r>
            <w:r>
              <w:rPr>
                <w:rFonts w:ascii="Times New Roman"/>
                <w:b w:val="false"/>
                <w:i w:val="false"/>
                <w:color w:val="000000"/>
                <w:sz w:val="20"/>
              </w:rPr>
              <w:t>(ІҚМ (аналығы)112 бас*18,0 га/бас=2016 га)</w:t>
            </w:r>
            <w:r>
              <w:br/>
            </w:r>
            <w:r>
              <w:rPr>
                <w:rFonts w:ascii="Times New Roman"/>
                <w:b w:val="false"/>
                <w:i w:val="false"/>
                <w:color w:val="000000"/>
                <w:sz w:val="20"/>
              </w:rPr>
              <w:t>
</w:t>
            </w:r>
            <w:r>
              <w:rPr>
                <w:rFonts w:ascii="Times New Roman"/>
                <w:b w:val="false"/>
                <w:i w:val="false"/>
                <w:color w:val="000000"/>
                <w:sz w:val="20"/>
              </w:rPr>
              <w:t>Қой,ешкі 138бас *3,6 га/бас=497 га</w:t>
            </w:r>
            <w:r>
              <w:br/>
            </w:r>
            <w:r>
              <w:rPr>
                <w:rFonts w:ascii="Times New Roman"/>
                <w:b w:val="false"/>
                <w:i w:val="false"/>
                <w:color w:val="000000"/>
                <w:sz w:val="20"/>
              </w:rPr>
              <w:t>
Жылқы 5 бас *21,6 га/бас=108 га</w:t>
            </w:r>
          </w:p>
          <w:bookmarkEnd w:id="283"/>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284"/>
          <w:p>
            <w:pPr>
              <w:spacing w:after="20"/>
              <w:ind w:left="20"/>
              <w:jc w:val="both"/>
            </w:pPr>
            <w:r>
              <w:rPr>
                <w:rFonts w:ascii="Times New Roman"/>
                <w:b w:val="false"/>
                <w:i w:val="false"/>
                <w:color w:val="000000"/>
                <w:sz w:val="20"/>
              </w:rPr>
              <w:t>
Ауыл шаруашылығы жануарларын 216га+497га+108га=821 га маусымдық және шалғайдағы жайылымда ұстау</w:t>
            </w:r>
            <w:r>
              <w:br/>
            </w:r>
            <w:r>
              <w:rPr>
                <w:rFonts w:ascii="Times New Roman"/>
                <w:b w:val="false"/>
                <w:i w:val="false"/>
                <w:color w:val="000000"/>
                <w:sz w:val="20"/>
              </w:rPr>
              <w:t>
</w:t>
            </w:r>
            <w:r>
              <w:rPr>
                <w:rFonts w:ascii="Times New Roman"/>
                <w:b w:val="false"/>
                <w:i w:val="false"/>
                <w:color w:val="000000"/>
                <w:sz w:val="20"/>
              </w:rPr>
              <w:t>112 аналық мал басына</w:t>
            </w:r>
            <w:r>
              <w:br/>
            </w:r>
            <w:r>
              <w:rPr>
                <w:rFonts w:ascii="Times New Roman"/>
                <w:b w:val="false"/>
                <w:i w:val="false"/>
                <w:color w:val="000000"/>
                <w:sz w:val="20"/>
              </w:rPr>
              <w:t>
100га-2016га= -1916га жайылым жетіспейді</w:t>
            </w:r>
          </w:p>
          <w:bookmarkEnd w:id="284"/>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ауылы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285"/>
          <w:p>
            <w:pPr>
              <w:spacing w:after="20"/>
              <w:ind w:left="20"/>
              <w:jc w:val="both"/>
            </w:pPr>
            <w:r>
              <w:rPr>
                <w:rFonts w:ascii="Times New Roman"/>
                <w:b w:val="false"/>
                <w:i w:val="false"/>
                <w:color w:val="000000"/>
                <w:sz w:val="20"/>
              </w:rPr>
              <w:t>
ІҚМ- 341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басы-256 бас)</w:t>
            </w:r>
            <w:r>
              <w:br/>
            </w:r>
            <w:r>
              <w:rPr>
                <w:rFonts w:ascii="Times New Roman"/>
                <w:b w:val="false"/>
                <w:i w:val="false"/>
                <w:color w:val="000000"/>
                <w:sz w:val="20"/>
              </w:rPr>
              <w:t>
</w:t>
            </w:r>
            <w:r>
              <w:rPr>
                <w:rFonts w:ascii="Times New Roman"/>
                <w:b w:val="false"/>
                <w:i w:val="false"/>
                <w:color w:val="000000"/>
                <w:sz w:val="20"/>
              </w:rPr>
              <w:t>Қой,ешкі–1059 бас</w:t>
            </w:r>
            <w:r>
              <w:br/>
            </w:r>
            <w:r>
              <w:rPr>
                <w:rFonts w:ascii="Times New Roman"/>
                <w:b w:val="false"/>
                <w:i w:val="false"/>
                <w:color w:val="000000"/>
                <w:sz w:val="20"/>
              </w:rPr>
              <w:t>
</w:t>
            </w:r>
            <w:r>
              <w:rPr>
                <w:rFonts w:ascii="Times New Roman"/>
                <w:b w:val="false"/>
                <w:i w:val="false"/>
                <w:color w:val="000000"/>
                <w:sz w:val="20"/>
              </w:rPr>
              <w:t>Жылқы -60 бас</w:t>
            </w:r>
            <w:r>
              <w:br/>
            </w:r>
            <w:r>
              <w:rPr>
                <w:rFonts w:ascii="Times New Roman"/>
                <w:b w:val="false"/>
                <w:i w:val="false"/>
                <w:color w:val="000000"/>
                <w:sz w:val="20"/>
              </w:rPr>
              <w:t>
Түйе-64 бас</w:t>
            </w:r>
          </w:p>
          <w:bookmarkEnd w:id="285"/>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286"/>
          <w:p>
            <w:pPr>
              <w:spacing w:after="20"/>
              <w:ind w:left="20"/>
              <w:jc w:val="both"/>
            </w:pPr>
            <w:r>
              <w:rPr>
                <w:rFonts w:ascii="Times New Roman"/>
                <w:b w:val="false"/>
                <w:i w:val="false"/>
                <w:color w:val="000000"/>
                <w:sz w:val="20"/>
              </w:rPr>
              <w:t>
ІҚМ 85 бас *18,0 га/бас=1530 га</w:t>
            </w:r>
            <w:r>
              <w:br/>
            </w:r>
            <w:r>
              <w:rPr>
                <w:rFonts w:ascii="Times New Roman"/>
                <w:b w:val="false"/>
                <w:i w:val="false"/>
                <w:color w:val="000000"/>
                <w:sz w:val="20"/>
              </w:rPr>
              <w:t>
</w:t>
            </w:r>
            <w:r>
              <w:rPr>
                <w:rFonts w:ascii="Times New Roman"/>
                <w:b w:val="false"/>
                <w:i w:val="false"/>
                <w:color w:val="000000"/>
                <w:sz w:val="20"/>
              </w:rPr>
              <w:t>(ІҚМ (аналығы)256 бас*18,0 га/бас=4608 га)</w:t>
            </w:r>
            <w:r>
              <w:br/>
            </w:r>
            <w:r>
              <w:rPr>
                <w:rFonts w:ascii="Times New Roman"/>
                <w:b w:val="false"/>
                <w:i w:val="false"/>
                <w:color w:val="000000"/>
                <w:sz w:val="20"/>
              </w:rPr>
              <w:t>
</w:t>
            </w:r>
            <w:r>
              <w:rPr>
                <w:rFonts w:ascii="Times New Roman"/>
                <w:b w:val="false"/>
                <w:i w:val="false"/>
                <w:color w:val="000000"/>
                <w:sz w:val="20"/>
              </w:rPr>
              <w:t>Қой, ешкі 1059 бас *3,6 га/бас=3812 га</w:t>
            </w:r>
            <w:r>
              <w:br/>
            </w:r>
            <w:r>
              <w:rPr>
                <w:rFonts w:ascii="Times New Roman"/>
                <w:b w:val="false"/>
                <w:i w:val="false"/>
                <w:color w:val="000000"/>
                <w:sz w:val="20"/>
              </w:rPr>
              <w:t>
</w:t>
            </w:r>
            <w:r>
              <w:rPr>
                <w:rFonts w:ascii="Times New Roman"/>
                <w:b w:val="false"/>
                <w:i w:val="false"/>
                <w:color w:val="000000"/>
                <w:sz w:val="20"/>
              </w:rPr>
              <w:t>Жылқы 60 бас *21,6 га/бас=1296 га</w:t>
            </w:r>
            <w:r>
              <w:br/>
            </w:r>
            <w:r>
              <w:rPr>
                <w:rFonts w:ascii="Times New Roman"/>
                <w:b w:val="false"/>
                <w:i w:val="false"/>
                <w:color w:val="000000"/>
                <w:sz w:val="20"/>
              </w:rPr>
              <w:t>
Түйе 64 бас *25,2 га/бас=1612 га</w:t>
            </w:r>
          </w:p>
          <w:bookmarkEnd w:id="286"/>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287"/>
          <w:p>
            <w:pPr>
              <w:spacing w:after="20"/>
              <w:ind w:left="20"/>
              <w:jc w:val="both"/>
            </w:pPr>
            <w:r>
              <w:rPr>
                <w:rFonts w:ascii="Times New Roman"/>
                <w:b w:val="false"/>
                <w:i w:val="false"/>
                <w:color w:val="000000"/>
                <w:sz w:val="20"/>
              </w:rPr>
              <w:t>
Ауыл шаруашылығы жануарларын 1530га+3812га+1296га+1612га=8250гамаусымдық және шалғайдағы жайылымда ұстау</w:t>
            </w:r>
            <w:r>
              <w:br/>
            </w:r>
            <w:r>
              <w:rPr>
                <w:rFonts w:ascii="Times New Roman"/>
                <w:b w:val="false"/>
                <w:i w:val="false"/>
                <w:color w:val="000000"/>
                <w:sz w:val="20"/>
              </w:rPr>
              <w:t>
</w:t>
            </w:r>
            <w:r>
              <w:rPr>
                <w:rFonts w:ascii="Times New Roman"/>
                <w:b w:val="false"/>
                <w:i w:val="false"/>
                <w:color w:val="000000"/>
                <w:sz w:val="20"/>
              </w:rPr>
              <w:t>256 аналық мал басына</w:t>
            </w:r>
            <w:r>
              <w:br/>
            </w:r>
            <w:r>
              <w:rPr>
                <w:rFonts w:ascii="Times New Roman"/>
                <w:b w:val="false"/>
                <w:i w:val="false"/>
                <w:color w:val="000000"/>
                <w:sz w:val="20"/>
              </w:rPr>
              <w:t>
100га-4608га= -4508га жайылым жетіспейді</w:t>
            </w:r>
          </w:p>
          <w:bookmarkEnd w:id="287"/>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 ауылы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288"/>
          <w:p>
            <w:pPr>
              <w:spacing w:after="20"/>
              <w:ind w:left="20"/>
              <w:jc w:val="both"/>
            </w:pPr>
            <w:r>
              <w:rPr>
                <w:rFonts w:ascii="Times New Roman"/>
                <w:b w:val="false"/>
                <w:i w:val="false"/>
                <w:color w:val="000000"/>
                <w:sz w:val="20"/>
              </w:rPr>
              <w:t>
ІҚМ- 674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басы-637 бас)</w:t>
            </w:r>
            <w:r>
              <w:br/>
            </w:r>
            <w:r>
              <w:rPr>
                <w:rFonts w:ascii="Times New Roman"/>
                <w:b w:val="false"/>
                <w:i w:val="false"/>
                <w:color w:val="000000"/>
                <w:sz w:val="20"/>
              </w:rPr>
              <w:t>
</w:t>
            </w:r>
            <w:r>
              <w:rPr>
                <w:rFonts w:ascii="Times New Roman"/>
                <w:b w:val="false"/>
                <w:i w:val="false"/>
                <w:color w:val="000000"/>
                <w:sz w:val="20"/>
              </w:rPr>
              <w:t>Қой,ешкі–2558 бас</w:t>
            </w:r>
            <w:r>
              <w:br/>
            </w:r>
            <w:r>
              <w:rPr>
                <w:rFonts w:ascii="Times New Roman"/>
                <w:b w:val="false"/>
                <w:i w:val="false"/>
                <w:color w:val="000000"/>
                <w:sz w:val="20"/>
              </w:rPr>
              <w:t>
</w:t>
            </w:r>
            <w:r>
              <w:rPr>
                <w:rFonts w:ascii="Times New Roman"/>
                <w:b w:val="false"/>
                <w:i w:val="false"/>
                <w:color w:val="000000"/>
                <w:sz w:val="20"/>
              </w:rPr>
              <w:t>Жылқы -23 бас</w:t>
            </w:r>
            <w:r>
              <w:br/>
            </w:r>
            <w:r>
              <w:rPr>
                <w:rFonts w:ascii="Times New Roman"/>
                <w:b w:val="false"/>
                <w:i w:val="false"/>
                <w:color w:val="000000"/>
                <w:sz w:val="20"/>
              </w:rPr>
              <w:t>
Түйе-29 бас</w:t>
            </w:r>
          </w:p>
          <w:bookmarkEnd w:id="288"/>
        </w:tc>
        <w:tc>
          <w:tcPr>
            <w:tcW w:w="3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289"/>
          <w:p>
            <w:pPr>
              <w:spacing w:after="20"/>
              <w:ind w:left="20"/>
              <w:jc w:val="both"/>
            </w:pPr>
            <w:r>
              <w:rPr>
                <w:rFonts w:ascii="Times New Roman"/>
                <w:b w:val="false"/>
                <w:i w:val="false"/>
                <w:color w:val="000000"/>
                <w:sz w:val="20"/>
              </w:rPr>
              <w:t>
ІҚМ 37 бас *18,0 га/бас=666 га</w:t>
            </w:r>
            <w:r>
              <w:br/>
            </w:r>
            <w:r>
              <w:rPr>
                <w:rFonts w:ascii="Times New Roman"/>
                <w:b w:val="false"/>
                <w:i w:val="false"/>
                <w:color w:val="000000"/>
                <w:sz w:val="20"/>
              </w:rPr>
              <w:t>
</w:t>
            </w:r>
            <w:r>
              <w:rPr>
                <w:rFonts w:ascii="Times New Roman"/>
                <w:b w:val="false"/>
                <w:i w:val="false"/>
                <w:color w:val="000000"/>
                <w:sz w:val="20"/>
              </w:rPr>
              <w:t>(ІҚМ (аналығы) 637 бас*18,0 га/бас=11466 га)</w:t>
            </w:r>
            <w:r>
              <w:br/>
            </w:r>
            <w:r>
              <w:rPr>
                <w:rFonts w:ascii="Times New Roman"/>
                <w:b w:val="false"/>
                <w:i w:val="false"/>
                <w:color w:val="000000"/>
                <w:sz w:val="20"/>
              </w:rPr>
              <w:t>
</w:t>
            </w:r>
            <w:r>
              <w:rPr>
                <w:rFonts w:ascii="Times New Roman"/>
                <w:b w:val="false"/>
                <w:i w:val="false"/>
                <w:color w:val="000000"/>
                <w:sz w:val="20"/>
              </w:rPr>
              <w:t>Қой,ешкі 2558 бас *3,6 га/бас=9209 га</w:t>
            </w:r>
            <w:r>
              <w:br/>
            </w:r>
            <w:r>
              <w:rPr>
                <w:rFonts w:ascii="Times New Roman"/>
                <w:b w:val="false"/>
                <w:i w:val="false"/>
                <w:color w:val="000000"/>
                <w:sz w:val="20"/>
              </w:rPr>
              <w:t>
</w:t>
            </w:r>
            <w:r>
              <w:rPr>
                <w:rFonts w:ascii="Times New Roman"/>
                <w:b w:val="false"/>
                <w:i w:val="false"/>
                <w:color w:val="000000"/>
                <w:sz w:val="20"/>
              </w:rPr>
              <w:t>Жылқы 23 бас *21,6 га/бас=497 га</w:t>
            </w:r>
            <w:r>
              <w:br/>
            </w:r>
            <w:r>
              <w:rPr>
                <w:rFonts w:ascii="Times New Roman"/>
                <w:b w:val="false"/>
                <w:i w:val="false"/>
                <w:color w:val="000000"/>
                <w:sz w:val="20"/>
              </w:rPr>
              <w:t>
Түйе 29 бас *25,2 га/бас=731 га</w:t>
            </w:r>
          </w:p>
          <w:bookmarkEnd w:id="289"/>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290"/>
          <w:p>
            <w:pPr>
              <w:spacing w:after="20"/>
              <w:ind w:left="20"/>
              <w:jc w:val="both"/>
            </w:pPr>
            <w:r>
              <w:rPr>
                <w:rFonts w:ascii="Times New Roman"/>
                <w:b w:val="false"/>
                <w:i w:val="false"/>
                <w:color w:val="000000"/>
                <w:sz w:val="20"/>
              </w:rPr>
              <w:t>
Ауыл шаруашылығы жануарларын 666га+9209га+497га+731га=11103га маусымдық және шалғайдағы жайылымда ұстау</w:t>
            </w:r>
            <w:r>
              <w:br/>
            </w:r>
            <w:r>
              <w:rPr>
                <w:rFonts w:ascii="Times New Roman"/>
                <w:b w:val="false"/>
                <w:i w:val="false"/>
                <w:color w:val="000000"/>
                <w:sz w:val="20"/>
              </w:rPr>
              <w:t>
</w:t>
            </w:r>
            <w:r>
              <w:rPr>
                <w:rFonts w:ascii="Times New Roman"/>
                <w:b w:val="false"/>
                <w:i w:val="false"/>
                <w:color w:val="000000"/>
                <w:sz w:val="20"/>
              </w:rPr>
              <w:t>637 аналық мал басына</w:t>
            </w:r>
            <w:r>
              <w:br/>
            </w:r>
            <w:r>
              <w:rPr>
                <w:rFonts w:ascii="Times New Roman"/>
                <w:b w:val="false"/>
                <w:i w:val="false"/>
                <w:color w:val="000000"/>
                <w:sz w:val="20"/>
              </w:rPr>
              <w:t>
100га-11466= -11366га жайылым жетіспейді</w:t>
            </w:r>
          </w:p>
          <w:bookmarkEnd w:id="290"/>
        </w:tc>
      </w:tr>
    </w:tbl>
    <w:bookmarkStart w:name="z1555" w:id="291"/>
    <w:p>
      <w:pPr>
        <w:spacing w:after="0"/>
        <w:ind w:left="0"/>
        <w:jc w:val="left"/>
      </w:pPr>
      <w:r>
        <w:rPr>
          <w:rFonts w:ascii="Times New Roman"/>
          <w:b/>
          <w:i w:val="false"/>
          <w:color w:val="000000"/>
        </w:rPr>
        <w:t xml:space="preserve"> Халықтың ауыл шаруашылық жануарларын орналастыру үшін жайылым алқаптарының қайта бөлінуі жөнінде мәлімет</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4166"/>
        <w:gridCol w:w="1628"/>
        <w:gridCol w:w="2144"/>
        <w:gridCol w:w="997"/>
        <w:gridCol w:w="908"/>
        <w:gridCol w:w="2216"/>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79 бас.(Жарсуат ауылы)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79 гол.*18,0 га/бас.=1422 га</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1422 га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292"/>
          <w:p>
            <w:pPr>
              <w:spacing w:after="20"/>
              <w:ind w:left="20"/>
              <w:jc w:val="both"/>
            </w:pPr>
            <w:r>
              <w:rPr>
                <w:rFonts w:ascii="Times New Roman"/>
                <w:b w:val="false"/>
                <w:i w:val="false"/>
                <w:color w:val="000000"/>
                <w:sz w:val="20"/>
              </w:rPr>
              <w:t xml:space="preserve">
Жаңақұдык учаскесі-1774 га </w:t>
            </w:r>
            <w:r>
              <w:br/>
            </w:r>
            <w:r>
              <w:rPr>
                <w:rFonts w:ascii="Times New Roman"/>
                <w:b w:val="false"/>
                <w:i w:val="false"/>
                <w:color w:val="000000"/>
                <w:sz w:val="20"/>
              </w:rPr>
              <w:t>
Барлығы: 1774 га</w:t>
            </w:r>
          </w:p>
          <w:bookmarkEnd w:id="292"/>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 га</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1774га-1422га= 352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293"/>
          <w:p>
            <w:pPr>
              <w:spacing w:after="20"/>
              <w:ind w:left="20"/>
              <w:jc w:val="both"/>
            </w:pPr>
            <w:r>
              <w:rPr>
                <w:rFonts w:ascii="Times New Roman"/>
                <w:b w:val="false"/>
                <w:i w:val="false"/>
                <w:color w:val="000000"/>
                <w:sz w:val="20"/>
              </w:rPr>
              <w:t>
Қой, ешкі 4523 бас.(Жарсуат ауылы)+ Қой, ешкі 295 бас. (Қызылжар ауылы) + Қой, ешкі 138 гол. (Ақтан ауылы) + Қой, ешкі 1059 бас. (Құрылыс ауылы) + Қой, ешкі 2558 бас. (Кетебай ауылы) = 8573 бас.</w:t>
            </w:r>
            <w:r>
              <w:br/>
            </w:r>
            <w:r>
              <w:rPr>
                <w:rFonts w:ascii="Times New Roman"/>
                <w:b w:val="false"/>
                <w:i w:val="false"/>
                <w:color w:val="000000"/>
                <w:sz w:val="20"/>
              </w:rPr>
              <w:t>
</w:t>
            </w:r>
            <w:r>
              <w:rPr>
                <w:rFonts w:ascii="Times New Roman"/>
                <w:b w:val="false"/>
                <w:i w:val="false"/>
                <w:color w:val="000000"/>
                <w:sz w:val="20"/>
              </w:rPr>
              <w:t>Жылқы 176 бас.(Жарсуат ауылы)+ Жылқы 26 гол.(Қызылжар ауылы) + Жылқы 5 бас.(Ақтан ауылы) + Жылқы 60 бас.(Құрылыс ауылы) + Жылқы 23 бас (Кетебай ауылы) = 290 бас</w:t>
            </w:r>
            <w:r>
              <w:br/>
            </w:r>
            <w:r>
              <w:rPr>
                <w:rFonts w:ascii="Times New Roman"/>
                <w:b w:val="false"/>
                <w:i w:val="false"/>
                <w:color w:val="000000"/>
                <w:sz w:val="20"/>
              </w:rPr>
              <w:t>
Түйе 249 бас (Жарсуат ауылы)+ Түйе 1 бас (Қызылжар ауылы) + Түйе 64 бас (Құрылыс ауылы) + Түйе 29 бас (Кетебай ауылы) = 3443 бас.</w:t>
            </w:r>
          </w:p>
          <w:bookmarkEnd w:id="293"/>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294"/>
          <w:p>
            <w:pPr>
              <w:spacing w:after="20"/>
              <w:ind w:left="20"/>
              <w:jc w:val="both"/>
            </w:pPr>
            <w:r>
              <w:rPr>
                <w:rFonts w:ascii="Times New Roman"/>
                <w:b w:val="false"/>
                <w:i w:val="false"/>
                <w:color w:val="000000"/>
                <w:sz w:val="20"/>
              </w:rPr>
              <w:t>
Қой, ешкі 8573 гол.*3,6га/бас. =30863 га</w:t>
            </w:r>
            <w:r>
              <w:br/>
            </w:r>
            <w:r>
              <w:rPr>
                <w:rFonts w:ascii="Times New Roman"/>
                <w:b w:val="false"/>
                <w:i w:val="false"/>
                <w:color w:val="000000"/>
                <w:sz w:val="20"/>
              </w:rPr>
              <w:t>
</w:t>
            </w:r>
            <w:r>
              <w:rPr>
                <w:rFonts w:ascii="Times New Roman"/>
                <w:b w:val="false"/>
                <w:i w:val="false"/>
                <w:color w:val="000000"/>
                <w:sz w:val="20"/>
              </w:rPr>
              <w:t>Жылқы 290гол.*21,6 га/бас =6264 га</w:t>
            </w:r>
            <w:r>
              <w:br/>
            </w:r>
            <w:r>
              <w:rPr>
                <w:rFonts w:ascii="Times New Roman"/>
                <w:b w:val="false"/>
                <w:i w:val="false"/>
                <w:color w:val="000000"/>
                <w:sz w:val="20"/>
              </w:rPr>
              <w:t>
Түйе 343 бас.*25,2 га/бас =8643 га</w:t>
            </w:r>
          </w:p>
          <w:bookmarkEnd w:id="294"/>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30863га+6264га+8643 га= 45770 га</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295"/>
          <w:p>
            <w:pPr>
              <w:spacing w:after="20"/>
              <w:ind w:left="20"/>
              <w:jc w:val="both"/>
            </w:pPr>
            <w:r>
              <w:rPr>
                <w:rFonts w:ascii="Times New Roman"/>
                <w:b w:val="false"/>
                <w:i w:val="false"/>
                <w:color w:val="000000"/>
                <w:sz w:val="20"/>
              </w:rPr>
              <w:t>
Калымбет учаскесі-4334 га</w:t>
            </w:r>
            <w:r>
              <w:br/>
            </w:r>
            <w:r>
              <w:rPr>
                <w:rFonts w:ascii="Times New Roman"/>
                <w:b w:val="false"/>
                <w:i w:val="false"/>
                <w:color w:val="000000"/>
                <w:sz w:val="20"/>
              </w:rPr>
              <w:t>
</w:t>
            </w:r>
            <w:r>
              <w:rPr>
                <w:rFonts w:ascii="Times New Roman"/>
                <w:b w:val="false"/>
                <w:i w:val="false"/>
                <w:color w:val="000000"/>
                <w:sz w:val="20"/>
              </w:rPr>
              <w:t>Сухой каналы учаскесі-18415 га</w:t>
            </w:r>
            <w:r>
              <w:br/>
            </w:r>
            <w:r>
              <w:rPr>
                <w:rFonts w:ascii="Times New Roman"/>
                <w:b w:val="false"/>
                <w:i w:val="false"/>
                <w:color w:val="000000"/>
                <w:sz w:val="20"/>
              </w:rPr>
              <w:t>
</w:t>
            </w:r>
            <w:r>
              <w:rPr>
                <w:rFonts w:ascii="Times New Roman"/>
                <w:b w:val="false"/>
                <w:i w:val="false"/>
                <w:color w:val="000000"/>
                <w:sz w:val="20"/>
              </w:rPr>
              <w:t>Сарышыганак учаскесі-99799 га</w:t>
            </w:r>
            <w:r>
              <w:br/>
            </w:r>
            <w:r>
              <w:rPr>
                <w:rFonts w:ascii="Times New Roman"/>
                <w:b w:val="false"/>
                <w:i w:val="false"/>
                <w:color w:val="000000"/>
                <w:sz w:val="20"/>
              </w:rPr>
              <w:t>
Барлығы: 122548 га</w:t>
            </w:r>
          </w:p>
          <w:bookmarkEnd w:id="295"/>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122548 га</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122548 га-45770 га= 76778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13 бас (Қызылжар ауылы)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13 бас*18,0га/бас=234 га</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га</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296"/>
          <w:p>
            <w:pPr>
              <w:spacing w:after="20"/>
              <w:ind w:left="20"/>
              <w:jc w:val="both"/>
            </w:pPr>
            <w:r>
              <w:rPr>
                <w:rFonts w:ascii="Times New Roman"/>
                <w:b w:val="false"/>
                <w:i w:val="false"/>
                <w:color w:val="000000"/>
                <w:sz w:val="20"/>
              </w:rPr>
              <w:t>
Жанақұдык учаскесі - 352 га</w:t>
            </w:r>
            <w:r>
              <w:br/>
            </w:r>
            <w:r>
              <w:rPr>
                <w:rFonts w:ascii="Times New Roman"/>
                <w:b w:val="false"/>
                <w:i w:val="false"/>
                <w:color w:val="000000"/>
                <w:sz w:val="20"/>
              </w:rPr>
              <w:t xml:space="preserve">
Барлығы: 352 га </w:t>
            </w:r>
          </w:p>
          <w:bookmarkEnd w:id="296"/>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352га-234га=118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12 бас (Ақтан ауылы)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12 бас*18,0га/бас=216 га</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га</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297"/>
          <w:p>
            <w:pPr>
              <w:spacing w:after="20"/>
              <w:ind w:left="20"/>
              <w:jc w:val="both"/>
            </w:pPr>
            <w:r>
              <w:rPr>
                <w:rFonts w:ascii="Times New Roman"/>
                <w:b w:val="false"/>
                <w:i w:val="false"/>
                <w:color w:val="000000"/>
                <w:sz w:val="20"/>
              </w:rPr>
              <w:t>
Жанақұдык учаскесі - 118 га</w:t>
            </w:r>
            <w:r>
              <w:br/>
            </w:r>
            <w:r>
              <w:rPr>
                <w:rFonts w:ascii="Times New Roman"/>
                <w:b w:val="false"/>
                <w:i w:val="false"/>
                <w:color w:val="000000"/>
                <w:sz w:val="20"/>
              </w:rPr>
              <w:t>
</w:t>
            </w:r>
            <w:r>
              <w:rPr>
                <w:rFonts w:ascii="Times New Roman"/>
                <w:b w:val="false"/>
                <w:i w:val="false"/>
                <w:color w:val="000000"/>
                <w:sz w:val="20"/>
              </w:rPr>
              <w:t>Қалымбет учаскесі - 5962 га</w:t>
            </w:r>
            <w:r>
              <w:br/>
            </w:r>
            <w:r>
              <w:rPr>
                <w:rFonts w:ascii="Times New Roman"/>
                <w:b w:val="false"/>
                <w:i w:val="false"/>
                <w:color w:val="000000"/>
                <w:sz w:val="20"/>
              </w:rPr>
              <w:t xml:space="preserve">
Барлығы: 6080га </w:t>
            </w:r>
          </w:p>
          <w:bookmarkEnd w:id="297"/>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6080га-216га=5864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85 бас (Құрылыс ауылы)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85 бас*18,0га/бас=1530 га</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га</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298"/>
          <w:p>
            <w:pPr>
              <w:spacing w:after="20"/>
              <w:ind w:left="20"/>
              <w:jc w:val="both"/>
            </w:pPr>
            <w:r>
              <w:rPr>
                <w:rFonts w:ascii="Times New Roman"/>
                <w:b w:val="false"/>
                <w:i w:val="false"/>
                <w:color w:val="000000"/>
                <w:sz w:val="20"/>
              </w:rPr>
              <w:t>
Қалымбет учаскесі - 5864 га</w:t>
            </w:r>
            <w:r>
              <w:br/>
            </w:r>
            <w:r>
              <w:rPr>
                <w:rFonts w:ascii="Times New Roman"/>
                <w:b w:val="false"/>
                <w:i w:val="false"/>
                <w:color w:val="000000"/>
                <w:sz w:val="20"/>
              </w:rPr>
              <w:t xml:space="preserve">
Барлығы: 5864 га </w:t>
            </w:r>
          </w:p>
          <w:bookmarkEnd w:id="298"/>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5864га-1530га=4334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 бас (Кетебай ауылы)</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 бас*18,0га/бас=666 га</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 га</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299"/>
          <w:p>
            <w:pPr>
              <w:spacing w:after="20"/>
              <w:ind w:left="20"/>
              <w:jc w:val="both"/>
            </w:pPr>
            <w:r>
              <w:rPr>
                <w:rFonts w:ascii="Times New Roman"/>
                <w:b w:val="false"/>
                <w:i w:val="false"/>
                <w:color w:val="000000"/>
                <w:sz w:val="20"/>
              </w:rPr>
              <w:t>
Сарышыганак учаскесі -100465 га</w:t>
            </w:r>
            <w:r>
              <w:br/>
            </w:r>
            <w:r>
              <w:rPr>
                <w:rFonts w:ascii="Times New Roman"/>
                <w:b w:val="false"/>
                <w:i w:val="false"/>
                <w:color w:val="000000"/>
                <w:sz w:val="20"/>
              </w:rPr>
              <w:t xml:space="preserve">
Барлығы: 100465 га </w:t>
            </w:r>
          </w:p>
          <w:bookmarkEnd w:id="299"/>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100465</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100465га-666га=99799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Жарсуат ауылдық округі бойынша 2021 жылға арналған жайылымдарды басқару және оларды пайдалану жөніндегі жоспарға 2-қосымша</w:t>
            </w:r>
          </w:p>
        </w:tc>
      </w:tr>
    </w:tbl>
    <w:bookmarkStart w:name="z479" w:id="300"/>
    <w:p>
      <w:pPr>
        <w:spacing w:after="0"/>
        <w:ind w:left="0"/>
        <w:jc w:val="left"/>
      </w:pPr>
      <w:r>
        <w:rPr>
          <w:rFonts w:ascii="Times New Roman"/>
          <w:b/>
          <w:i w:val="false"/>
          <w:color w:val="000000"/>
        </w:rPr>
        <w:t xml:space="preserve"> Жайылым айналымының қолайлы схемалары</w:t>
      </w:r>
    </w:p>
    <w:bookmarkEnd w:id="300"/>
    <w:bookmarkStart w:name="z1556" w:id="301"/>
    <w:p>
      <w:pPr>
        <w:spacing w:after="0"/>
        <w:ind w:left="0"/>
        <w:jc w:val="left"/>
      </w:pPr>
      <w:r>
        <w:rPr>
          <w:rFonts w:ascii="Times New Roman"/>
          <w:b/>
          <w:i w:val="false"/>
          <w:color w:val="000000"/>
        </w:rPr>
        <w:t xml:space="preserve"> Жарсуат ауылдық округіндегі жайылым айналымының қолайлы схемасы</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8"/>
        <w:gridCol w:w="1887"/>
        <w:gridCol w:w="1887"/>
        <w:gridCol w:w="2299"/>
        <w:gridCol w:w="2299"/>
      </w:tblGrid>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02"/>
          <w:p>
            <w:pPr>
              <w:spacing w:after="20"/>
              <w:ind w:left="20"/>
              <w:jc w:val="both"/>
            </w:pPr>
            <w:r>
              <w:rPr>
                <w:rFonts w:ascii="Times New Roman"/>
                <w:b w:val="false"/>
                <w:i w:val="false"/>
                <w:color w:val="000000"/>
                <w:sz w:val="20"/>
              </w:rPr>
              <w:t xml:space="preserve">
1 маусым </w:t>
            </w:r>
            <w:r>
              <w:br/>
            </w:r>
            <w:r>
              <w:rPr>
                <w:rFonts w:ascii="Times New Roman"/>
                <w:b w:val="false"/>
                <w:i w:val="false"/>
                <w:color w:val="000000"/>
                <w:sz w:val="20"/>
              </w:rPr>
              <w:t>
көктемгі-жазғы</w:t>
            </w:r>
          </w:p>
          <w:bookmarkEnd w:id="302"/>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маусым жазғы</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маусым күзгі</w:t>
            </w:r>
          </w:p>
        </w:tc>
      </w:tr>
    </w:tbl>
    <w:bookmarkStart w:name="z482" w:id="303"/>
    <w:p>
      <w:pPr>
        <w:spacing w:after="0"/>
        <w:ind w:left="0"/>
        <w:jc w:val="both"/>
      </w:pPr>
      <w:r>
        <w:rPr>
          <w:rFonts w:ascii="Times New Roman"/>
          <w:b w:val="false"/>
          <w:i w:val="false"/>
          <w:color w:val="000000"/>
          <w:sz w:val="28"/>
        </w:rPr>
        <w:t>
      Ескерту: 1, 2, 3, 4-жыл ішінде қашаларды пайдалану кезектілігі.</w:t>
      </w:r>
    </w:p>
    <w:bookmarkEnd w:id="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Жарсуат ауылдық округі бойынша 2021 жылға арналған жайылымдарды басқару және оларды пайдалану жөніндегі жоспарға 3-қосымша</w:t>
            </w:r>
          </w:p>
        </w:tc>
      </w:tr>
    </w:tbl>
    <w:bookmarkStart w:name="z484" w:id="30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04"/>
    <w:bookmarkStart w:name="z485"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6781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818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306"/>
    <w:p>
      <w:pPr>
        <w:spacing w:after="0"/>
        <w:ind w:left="0"/>
        <w:jc w:val="both"/>
      </w:pPr>
      <w:r>
        <w:rPr>
          <w:rFonts w:ascii="Times New Roman"/>
          <w:b w:val="false"/>
          <w:i w:val="false"/>
          <w:color w:val="000000"/>
          <w:sz w:val="28"/>
        </w:rPr>
        <w:t>
      Шартты белгілер:</w:t>
      </w:r>
    </w:p>
    <w:bookmarkEnd w:id="306"/>
    <w:bookmarkStart w:name="z487"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Жарсуат ауылдық округі бойынша 2021 жылға арналған жайылымдарды басқару және оларды пайдалану жөніндегі жоспарға 4-қосымша</w:t>
            </w:r>
          </w:p>
        </w:tc>
      </w:tr>
    </w:tbl>
    <w:bookmarkStart w:name="z489" w:id="30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08"/>
    <w:bookmarkStart w:name="z490" w:id="309"/>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Ауыл шаруашылығы министрінің 2017 жылғы 24 сәуірдегі №173 бұйрығымен бекітілген жайылымдарды ұтымды пайдалану ережесінің </w:t>
      </w:r>
      <w:r>
        <w:rPr>
          <w:rFonts w:ascii="Times New Roman"/>
          <w:b w:val="false"/>
          <w:i w:val="false"/>
          <w:color w:val="000000"/>
          <w:sz w:val="28"/>
        </w:rPr>
        <w:t>9-тармағына</w:t>
      </w:r>
      <w:r>
        <w:rPr>
          <w:rFonts w:ascii="Times New Roman"/>
          <w:b w:val="false"/>
          <w:i w:val="false"/>
          <w:color w:val="000000"/>
          <w:sz w:val="28"/>
        </w:rPr>
        <w:t xml:space="preserve"> сәйкес анықталады (нормативтік құқықтық актілерді мемлекеттік тіркеу тізілімінде №15090 болып тіркелген). Жарсуат ауылдық округінің аумағындағы суару-суландыру каналы бар.</w:t>
      </w:r>
    </w:p>
    <w:bookmarkEnd w:id="309"/>
    <w:bookmarkStart w:name="z1557" w:id="310"/>
    <w:p>
      <w:pPr>
        <w:spacing w:after="0"/>
        <w:ind w:left="0"/>
        <w:jc w:val="left"/>
      </w:pPr>
      <w:r>
        <w:rPr>
          <w:rFonts w:ascii="Times New Roman"/>
          <w:b/>
          <w:i w:val="false"/>
          <w:color w:val="000000"/>
        </w:rPr>
        <w:t xml:space="preserve"> Жарсуат ауылдық округі</w:t>
      </w:r>
    </w:p>
    <w:bookmarkEnd w:id="310"/>
    <w:bookmarkStart w:name="z492"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6581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581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312"/>
    <w:p>
      <w:pPr>
        <w:spacing w:after="0"/>
        <w:ind w:left="0"/>
        <w:jc w:val="both"/>
      </w:pPr>
      <w:r>
        <w:rPr>
          <w:rFonts w:ascii="Times New Roman"/>
          <w:b w:val="false"/>
          <w:i w:val="false"/>
          <w:color w:val="000000"/>
          <w:sz w:val="28"/>
        </w:rPr>
        <w:t>
      Шартты белгілер:</w:t>
      </w:r>
    </w:p>
    <w:bookmarkEnd w:id="312"/>
    <w:bookmarkStart w:name="z494"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0739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739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Жарсуат ауылдық округі бойынша 2021 жылға арналған жайылымдарды басқару және оларды пайдалану жөніндегі жоспарға 5-қосымша</w:t>
            </w:r>
          </w:p>
        </w:tc>
      </w:tr>
    </w:tbl>
    <w:bookmarkStart w:name="z496" w:id="31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14"/>
    <w:bookmarkStart w:name="z497"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67564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564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316"/>
    <w:p>
      <w:pPr>
        <w:spacing w:after="0"/>
        <w:ind w:left="0"/>
        <w:jc w:val="both"/>
      </w:pPr>
      <w:r>
        <w:rPr>
          <w:rFonts w:ascii="Times New Roman"/>
          <w:b w:val="false"/>
          <w:i w:val="false"/>
          <w:color w:val="000000"/>
          <w:sz w:val="28"/>
        </w:rPr>
        <w:t>
      Шартты белгілер:</w:t>
      </w:r>
    </w:p>
    <w:bookmarkEnd w:id="316"/>
    <w:bookmarkStart w:name="z499"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5981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9817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Жарсуат ауылдық округі бойынша 2021 жылға арналған жайылымдарды басқару және оларды пайдалану жөніндегі жоспарға 6-қосымша</w:t>
            </w:r>
          </w:p>
        </w:tc>
      </w:tr>
    </w:tbl>
    <w:bookmarkStart w:name="z1558" w:id="31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8"/>
    <w:bookmarkStart w:name="z502"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67564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564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320"/>
    <w:p>
      <w:pPr>
        <w:spacing w:after="0"/>
        <w:ind w:left="0"/>
        <w:jc w:val="both"/>
      </w:pPr>
      <w:r>
        <w:rPr>
          <w:rFonts w:ascii="Times New Roman"/>
          <w:b w:val="false"/>
          <w:i w:val="false"/>
          <w:color w:val="000000"/>
          <w:sz w:val="28"/>
        </w:rPr>
        <w:t>
      Шартты белгілер:</w:t>
      </w:r>
    </w:p>
    <w:bookmarkEnd w:id="320"/>
    <w:bookmarkStart w:name="z504"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6350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3500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Жарсуат ауылдық округі бойынша 2021 жылға арналған жайылымдарды басқару және оларды пайдалану жөніндегі жоспарға 7-қосымша</w:t>
            </w:r>
          </w:p>
        </w:tc>
      </w:tr>
    </w:tbl>
    <w:bookmarkStart w:name="z506" w:id="32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507" w:id="323"/>
    <w:p>
      <w:pPr>
        <w:spacing w:after="0"/>
        <w:ind w:left="0"/>
        <w:jc w:val="both"/>
      </w:pPr>
      <w:r>
        <w:rPr>
          <w:rFonts w:ascii="Times New Roman"/>
          <w:b w:val="false"/>
          <w:i w:val="false"/>
          <w:color w:val="000000"/>
          <w:sz w:val="28"/>
        </w:rPr>
        <w:t>
      Ескерту: аббревиатуралардың толық жазылуы:</w:t>
      </w:r>
    </w:p>
    <w:bookmarkEnd w:id="323"/>
    <w:bookmarkStart w:name="z508" w:id="324"/>
    <w:p>
      <w:pPr>
        <w:spacing w:after="0"/>
        <w:ind w:left="0"/>
        <w:jc w:val="both"/>
      </w:pPr>
      <w:r>
        <w:rPr>
          <w:rFonts w:ascii="Times New Roman"/>
          <w:b w:val="false"/>
          <w:i w:val="false"/>
          <w:color w:val="000000"/>
          <w:sz w:val="28"/>
        </w:rPr>
        <w:t>
      КЖМ – көктемгі-жазғы маусым;</w:t>
      </w:r>
    </w:p>
    <w:bookmarkEnd w:id="324"/>
    <w:bookmarkStart w:name="z509" w:id="325"/>
    <w:p>
      <w:pPr>
        <w:spacing w:after="0"/>
        <w:ind w:left="0"/>
        <w:jc w:val="both"/>
      </w:pPr>
      <w:r>
        <w:rPr>
          <w:rFonts w:ascii="Times New Roman"/>
          <w:b w:val="false"/>
          <w:i w:val="false"/>
          <w:color w:val="000000"/>
          <w:sz w:val="28"/>
        </w:rPr>
        <w:t>
      ЖКМ – жазғы-күзгі маусым;</w:t>
      </w:r>
    </w:p>
    <w:bookmarkEnd w:id="325"/>
    <w:bookmarkStart w:name="z510" w:id="326"/>
    <w:p>
      <w:pPr>
        <w:spacing w:after="0"/>
        <w:ind w:left="0"/>
        <w:jc w:val="both"/>
      </w:pPr>
      <w:r>
        <w:rPr>
          <w:rFonts w:ascii="Times New Roman"/>
          <w:b w:val="false"/>
          <w:i w:val="false"/>
          <w:color w:val="000000"/>
          <w:sz w:val="28"/>
        </w:rPr>
        <w:t>
      ЖМ – жазғы маусым;</w:t>
      </w:r>
    </w:p>
    <w:bookmarkEnd w:id="326"/>
    <w:bookmarkStart w:name="z511" w:id="327"/>
    <w:p>
      <w:pPr>
        <w:spacing w:after="0"/>
        <w:ind w:left="0"/>
        <w:jc w:val="both"/>
      </w:pPr>
      <w:r>
        <w:rPr>
          <w:rFonts w:ascii="Times New Roman"/>
          <w:b w:val="false"/>
          <w:i w:val="false"/>
          <w:color w:val="000000"/>
          <w:sz w:val="28"/>
        </w:rPr>
        <w:t>
      ДҚ – демалушы қаша.</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 2021 жылғы 06 қыркүйектегі № 49-VII шешіміне 4-қосымша</w:t>
            </w:r>
          </w:p>
        </w:tc>
      </w:tr>
    </w:tbl>
    <w:bookmarkStart w:name="z513" w:id="328"/>
    <w:p>
      <w:pPr>
        <w:spacing w:after="0"/>
        <w:ind w:left="0"/>
        <w:jc w:val="left"/>
      </w:pPr>
      <w:r>
        <w:rPr>
          <w:rFonts w:ascii="Times New Roman"/>
          <w:b/>
          <w:i w:val="false"/>
          <w:color w:val="000000"/>
        </w:rPr>
        <w:t xml:space="preserve"> Көктоғай ауылдық округі бойынша 2021 жылға арналған жайылымдарды басқару және оларды пайдалану жөніндегі жоспар</w:t>
      </w:r>
    </w:p>
    <w:bookmarkEnd w:id="328"/>
    <w:bookmarkStart w:name="z514" w:id="329"/>
    <w:p>
      <w:pPr>
        <w:spacing w:after="0"/>
        <w:ind w:left="0"/>
        <w:jc w:val="both"/>
      </w:pPr>
      <w:r>
        <w:rPr>
          <w:rFonts w:ascii="Times New Roman"/>
          <w:b w:val="false"/>
          <w:i w:val="false"/>
          <w:color w:val="000000"/>
          <w:sz w:val="28"/>
        </w:rPr>
        <w:t xml:space="preserve">
      Осы Көктоғай ауылдық окургі бойынша 2021 жылға арналған жайылымдарды басқару және оларды пайдалану жөніндегі жоспар (бұдан әрі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bookmarkEnd w:id="329"/>
    <w:bookmarkStart w:name="z515" w:id="330"/>
    <w:p>
      <w:pPr>
        <w:spacing w:after="0"/>
        <w:ind w:left="0"/>
        <w:jc w:val="both"/>
      </w:pPr>
      <w:r>
        <w:rPr>
          <w:rFonts w:ascii="Times New Roman"/>
          <w:b w:val="false"/>
          <w:i w:val="false"/>
          <w:color w:val="000000"/>
          <w:sz w:val="28"/>
        </w:rPr>
        <w:t>
      Жоспар жайылымдарды ұтымды пайдалану, мал азығына қажеттілікті тұрақты қамтамасыз ету және жайылымдардың тозу процестерін болдырмау мақсатында қабылданады.</w:t>
      </w:r>
    </w:p>
    <w:bookmarkEnd w:id="330"/>
    <w:bookmarkStart w:name="z516" w:id="331"/>
    <w:p>
      <w:pPr>
        <w:spacing w:after="0"/>
        <w:ind w:left="0"/>
        <w:jc w:val="both"/>
      </w:pPr>
      <w:r>
        <w:rPr>
          <w:rFonts w:ascii="Times New Roman"/>
          <w:b w:val="false"/>
          <w:i w:val="false"/>
          <w:color w:val="000000"/>
          <w:sz w:val="28"/>
        </w:rPr>
        <w:t>
      Жоспар мазмұны:</w:t>
      </w:r>
    </w:p>
    <w:bookmarkEnd w:id="331"/>
    <w:bookmarkStart w:name="z517" w:id="33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Көктоғай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bookmarkEnd w:id="332"/>
    <w:bookmarkStart w:name="z518" w:id="333"/>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bookmarkEnd w:id="333"/>
    <w:bookmarkStart w:name="z519" w:id="33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334"/>
    <w:bookmarkStart w:name="z520" w:id="33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335"/>
    <w:bookmarkStart w:name="z521" w:id="33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bookmarkEnd w:id="336"/>
    <w:bookmarkStart w:name="z522" w:id="33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6-қосымша</w:t>
      </w:r>
      <w:r>
        <w:rPr>
          <w:rFonts w:ascii="Times New Roman"/>
          <w:b w:val="false"/>
          <w:i w:val="false"/>
          <w:color w:val="000000"/>
          <w:sz w:val="28"/>
        </w:rPr>
        <w:t>);</w:t>
      </w:r>
    </w:p>
    <w:bookmarkEnd w:id="337"/>
    <w:bookmarkStart w:name="z523" w:id="33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bookmarkEnd w:id="338"/>
    <w:bookmarkStart w:name="z524" w:id="339"/>
    <w:p>
      <w:pPr>
        <w:spacing w:after="0"/>
        <w:ind w:left="0"/>
        <w:jc w:val="both"/>
      </w:pPr>
      <w:r>
        <w:rPr>
          <w:rFonts w:ascii="Times New Roman"/>
          <w:b w:val="false"/>
          <w:i w:val="false"/>
          <w:color w:val="000000"/>
          <w:sz w:val="28"/>
        </w:rPr>
        <w:t xml:space="preserve">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мал басының саны туралы деректерді, олардың иелерін көрсете отырып, есепке ала отырып қабылданды - малдардың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екпе және аридтік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берген өзге де деректерді қамтиды. </w:t>
      </w:r>
    </w:p>
    <w:bookmarkEnd w:id="339"/>
    <w:bookmarkStart w:name="z525" w:id="340"/>
    <w:p>
      <w:pPr>
        <w:spacing w:after="0"/>
        <w:ind w:left="0"/>
        <w:jc w:val="both"/>
      </w:pPr>
      <w:r>
        <w:rPr>
          <w:rFonts w:ascii="Times New Roman"/>
          <w:b w:val="false"/>
          <w:i w:val="false"/>
          <w:color w:val="000000"/>
          <w:sz w:val="28"/>
        </w:rPr>
        <w:t>
      Әкімшілік-аумақтық бөлініс бойынша Көктоғай ауылдық округінде 1 ауылдық елді мекен бар.</w:t>
      </w:r>
    </w:p>
    <w:bookmarkEnd w:id="340"/>
    <w:bookmarkStart w:name="z526" w:id="341"/>
    <w:p>
      <w:pPr>
        <w:spacing w:after="0"/>
        <w:ind w:left="0"/>
        <w:jc w:val="both"/>
      </w:pPr>
      <w:r>
        <w:rPr>
          <w:rFonts w:ascii="Times New Roman"/>
          <w:b w:val="false"/>
          <w:i w:val="false"/>
          <w:color w:val="000000"/>
          <w:sz w:val="28"/>
        </w:rPr>
        <w:t>
      Көктоғай ауылдық округінің жалпы алаңы 256744 гектар, оның ішінде егістік – 394 гектар, жайылым – 237334 гектар.</w:t>
      </w:r>
    </w:p>
    <w:bookmarkEnd w:id="341"/>
    <w:bookmarkStart w:name="z527" w:id="342"/>
    <w:p>
      <w:pPr>
        <w:spacing w:after="0"/>
        <w:ind w:left="0"/>
        <w:jc w:val="both"/>
      </w:pPr>
      <w:r>
        <w:rPr>
          <w:rFonts w:ascii="Times New Roman"/>
          <w:b w:val="false"/>
          <w:i w:val="false"/>
          <w:color w:val="000000"/>
          <w:sz w:val="28"/>
        </w:rPr>
        <w:t>
      Жер санаттары бойынша:</w:t>
      </w:r>
    </w:p>
    <w:bookmarkEnd w:id="342"/>
    <w:bookmarkStart w:name="z528" w:id="343"/>
    <w:p>
      <w:pPr>
        <w:spacing w:after="0"/>
        <w:ind w:left="0"/>
        <w:jc w:val="both"/>
      </w:pPr>
      <w:r>
        <w:rPr>
          <w:rFonts w:ascii="Times New Roman"/>
          <w:b w:val="false"/>
          <w:i w:val="false"/>
          <w:color w:val="000000"/>
          <w:sz w:val="28"/>
        </w:rPr>
        <w:t>
      ауыл шаруашылығы мақсатындағы жерлер - 67514 гектар;</w:t>
      </w:r>
    </w:p>
    <w:bookmarkEnd w:id="343"/>
    <w:bookmarkStart w:name="z529" w:id="344"/>
    <w:p>
      <w:pPr>
        <w:spacing w:after="0"/>
        <w:ind w:left="0"/>
        <w:jc w:val="both"/>
      </w:pPr>
      <w:r>
        <w:rPr>
          <w:rFonts w:ascii="Times New Roman"/>
          <w:b w:val="false"/>
          <w:i w:val="false"/>
          <w:color w:val="000000"/>
          <w:sz w:val="28"/>
        </w:rPr>
        <w:t>
      елді мекендердің жерлері - 8000 гектар;</w:t>
      </w:r>
    </w:p>
    <w:bookmarkEnd w:id="344"/>
    <w:bookmarkStart w:name="z530" w:id="345"/>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өзге де ауыл шаруашылығына арналмаған жерлер -72 гектар;</w:t>
      </w:r>
    </w:p>
    <w:bookmarkEnd w:id="345"/>
    <w:bookmarkStart w:name="z531" w:id="346"/>
    <w:p>
      <w:pPr>
        <w:spacing w:after="0"/>
        <w:ind w:left="0"/>
        <w:jc w:val="both"/>
      </w:pPr>
      <w:r>
        <w:rPr>
          <w:rFonts w:ascii="Times New Roman"/>
          <w:b w:val="false"/>
          <w:i w:val="false"/>
          <w:color w:val="000000"/>
          <w:sz w:val="28"/>
        </w:rPr>
        <w:t>
      босалқы жер - 181158 гектар.</w:t>
      </w:r>
    </w:p>
    <w:bookmarkEnd w:id="346"/>
    <w:bookmarkStart w:name="z532" w:id="347"/>
    <w:p>
      <w:pPr>
        <w:spacing w:after="0"/>
        <w:ind w:left="0"/>
        <w:jc w:val="both"/>
      </w:pPr>
      <w:r>
        <w:rPr>
          <w:rFonts w:ascii="Times New Roman"/>
          <w:b w:val="false"/>
          <w:i w:val="false"/>
          <w:color w:val="000000"/>
          <w:sz w:val="28"/>
        </w:rPr>
        <w:t>
      Табиғи жағдайы бойынша Көктоғай ауылдық округінің батыс бөлігі шөлді құмды жазықты білдіреді, шығысы сортаңдала. Климаты континенттік: қысы салыстырмалы түрде жылы, жазы өте ыстық. Қаңтар айының орташа температурасы - 12,3 ° С, шілде айының орташа температурасы-25,3° С. жауын-шашынның орташа жылдық мөлшері 200 мм.</w:t>
      </w:r>
    </w:p>
    <w:bookmarkEnd w:id="347"/>
    <w:bookmarkStart w:name="z533" w:id="348"/>
    <w:p>
      <w:pPr>
        <w:spacing w:after="0"/>
        <w:ind w:left="0"/>
        <w:jc w:val="both"/>
      </w:pPr>
      <w:r>
        <w:rPr>
          <w:rFonts w:ascii="Times New Roman"/>
          <w:b w:val="false"/>
          <w:i w:val="false"/>
          <w:color w:val="000000"/>
          <w:sz w:val="28"/>
        </w:rPr>
        <w:t>
      Топырақ қоңыр сортаң, өзен жайылмаларында - шалғынды.</w:t>
      </w:r>
    </w:p>
    <w:bookmarkEnd w:id="348"/>
    <w:bookmarkStart w:name="z534" w:id="349"/>
    <w:p>
      <w:pPr>
        <w:spacing w:after="0"/>
        <w:ind w:left="0"/>
        <w:jc w:val="both"/>
      </w:pPr>
      <w:r>
        <w:rPr>
          <w:rFonts w:ascii="Times New Roman"/>
          <w:b w:val="false"/>
          <w:i w:val="false"/>
          <w:color w:val="000000"/>
          <w:sz w:val="28"/>
        </w:rPr>
        <w:t>
      2021 жылдың 1 қаңтардағы жағдай бойынша Көктоғай ауылдық округінде 2138 бас ірі қара, оның ішінде 1745 бас аналығы, 11232 бас қой, ешкі, 2495 бас жылқы, 967 бас түйе бар. Оның ішінде:</w:t>
      </w:r>
    </w:p>
    <w:bookmarkEnd w:id="349"/>
    <w:bookmarkStart w:name="z535" w:id="350"/>
    <w:p>
      <w:pPr>
        <w:spacing w:after="0"/>
        <w:ind w:left="0"/>
        <w:jc w:val="both"/>
      </w:pPr>
      <w:r>
        <w:rPr>
          <w:rFonts w:ascii="Times New Roman"/>
          <w:b w:val="false"/>
          <w:i w:val="false"/>
          <w:color w:val="000000"/>
          <w:sz w:val="28"/>
        </w:rPr>
        <w:t>
      Көктоғай ауылында:</w:t>
      </w:r>
    </w:p>
    <w:bookmarkEnd w:id="350"/>
    <w:bookmarkStart w:name="z536" w:id="351"/>
    <w:p>
      <w:pPr>
        <w:spacing w:after="0"/>
        <w:ind w:left="0"/>
        <w:jc w:val="both"/>
      </w:pPr>
      <w:r>
        <w:rPr>
          <w:rFonts w:ascii="Times New Roman"/>
          <w:b w:val="false"/>
          <w:i w:val="false"/>
          <w:color w:val="000000"/>
          <w:sz w:val="28"/>
        </w:rPr>
        <w:t>
      ірі қара 1360 бас, оның ішінде 1101 бас аналығы, 6301 бас қой, ешкі, 615 бас жылқы, 430 бас түйе.</w:t>
      </w:r>
    </w:p>
    <w:bookmarkEnd w:id="351"/>
    <w:bookmarkStart w:name="z537" w:id="352"/>
    <w:p>
      <w:pPr>
        <w:spacing w:after="0"/>
        <w:ind w:left="0"/>
        <w:jc w:val="both"/>
      </w:pPr>
      <w:r>
        <w:rPr>
          <w:rFonts w:ascii="Times New Roman"/>
          <w:b w:val="false"/>
          <w:i w:val="false"/>
          <w:color w:val="000000"/>
          <w:sz w:val="28"/>
        </w:rPr>
        <w:t>
      Жайылым алаңы 7835 гектарды құрайды.</w:t>
      </w:r>
    </w:p>
    <w:bookmarkEnd w:id="352"/>
    <w:bookmarkStart w:name="z538" w:id="353"/>
    <w:p>
      <w:pPr>
        <w:spacing w:after="0"/>
        <w:ind w:left="0"/>
        <w:jc w:val="both"/>
      </w:pPr>
      <w:r>
        <w:rPr>
          <w:rFonts w:ascii="Times New Roman"/>
          <w:b w:val="false"/>
          <w:i w:val="false"/>
          <w:color w:val="000000"/>
          <w:sz w:val="28"/>
        </w:rPr>
        <w:t>
      Көктоғай ауылдық округіндегі ЖШС, шаруа және фермер қожалықтарындағы мал басы: ірі қара мал – 778 бас, қой, ешкі - 4931 бас, жылқы 1880 бас, түйе 537 бас құрайды.</w:t>
      </w:r>
    </w:p>
    <w:bookmarkEnd w:id="353"/>
    <w:bookmarkStart w:name="z539" w:id="354"/>
    <w:p>
      <w:pPr>
        <w:spacing w:after="0"/>
        <w:ind w:left="0"/>
        <w:jc w:val="both"/>
      </w:pPr>
      <w:r>
        <w:rPr>
          <w:rFonts w:ascii="Times New Roman"/>
          <w:b w:val="false"/>
          <w:i w:val="false"/>
          <w:color w:val="000000"/>
          <w:sz w:val="28"/>
        </w:rPr>
        <w:t>
      ЖШС, шаруа және фермер қожалықтарының жайылымдары 67514 гектарды құрайды.</w:t>
      </w:r>
    </w:p>
    <w:bookmarkEnd w:id="354"/>
    <w:bookmarkStart w:name="z540" w:id="355"/>
    <w:p>
      <w:pPr>
        <w:spacing w:after="0"/>
        <w:ind w:left="0"/>
        <w:jc w:val="both"/>
      </w:pPr>
      <w:r>
        <w:rPr>
          <w:rFonts w:ascii="Times New Roman"/>
          <w:b w:val="false"/>
          <w:i w:val="false"/>
          <w:color w:val="000000"/>
          <w:sz w:val="28"/>
        </w:rPr>
        <w:t>
      Көктоғай ауылдық округі бойынша ауыл шаруашылығы жануарларын қамтамасыз ету үшін 77787 гектар жайылым жерлері бар. Елді мекендер шегінде 7835 гектар жайылым бар.</w:t>
      </w:r>
    </w:p>
    <w:bookmarkEnd w:id="355"/>
    <w:bookmarkStart w:name="z541" w:id="356"/>
    <w:p>
      <w:pPr>
        <w:spacing w:after="0"/>
        <w:ind w:left="0"/>
        <w:jc w:val="both"/>
      </w:pPr>
      <w:r>
        <w:rPr>
          <w:rFonts w:ascii="Times New Roman"/>
          <w:b w:val="false"/>
          <w:i w:val="false"/>
          <w:color w:val="000000"/>
          <w:sz w:val="28"/>
        </w:rPr>
        <w:t>
      Көктоғай ауылдық округінде мал айдауға арналған сервитуттар орнатылмаған.</w:t>
      </w:r>
    </w:p>
    <w:bookmarkEnd w:id="356"/>
    <w:bookmarkStart w:name="z542" w:id="357"/>
    <w:p>
      <w:pPr>
        <w:spacing w:after="0"/>
        <w:ind w:left="0"/>
        <w:jc w:val="both"/>
      </w:pPr>
      <w:r>
        <w:rPr>
          <w:rFonts w:ascii="Times New Roman"/>
          <w:b w:val="false"/>
          <w:i w:val="false"/>
          <w:color w:val="000000"/>
          <w:sz w:val="28"/>
        </w:rPr>
        <w:t xml:space="preserve">
      Жоғарыда көрсетілгендей,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ауыл шаруашылығы жануарларының аналық (сауын) мал басын ұстау бойынша мұқтажын қанағаттандыру үшін елді мекендердің шегінде (Көктоғай ауылы) орналасқан жайылымдар алаңы 7835 га, ауыл шаруашылығы жануарларының 1 басына түсетін жайылым алаңы нормасы 18,0 га/бас болғанда жайылым қажеттілігі 11983 га құрайды. Жайылым алқаптарының қалыптасқан қажеттілігін Көктоғай ауылдық округінің аумағында орналасқан Құттыбике, Жылқыбай, Қарасу учаскелерін пайдалану есебінен толықтыру қажет.</w:t>
      </w:r>
    </w:p>
    <w:bookmarkEnd w:id="357"/>
    <w:bookmarkStart w:name="z543" w:id="358"/>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51466 га көлемінде жайылымдық жер қажеттілігі бар, ауыл шаруашылығы жануарларының 1 басына түсетін жайылым алаңы нормасы ірі қара мал– 18,0 га/бас, қой мен ешкілер -3,6 га/бас, жылқы-21,6 га/бас, түйе - 25,2 га/бас.</w:t>
      </w:r>
    </w:p>
    <w:bookmarkEnd w:id="358"/>
    <w:bookmarkStart w:name="z544" w:id="359"/>
    <w:p>
      <w:pPr>
        <w:spacing w:after="0"/>
        <w:ind w:left="0"/>
        <w:jc w:val="both"/>
      </w:pPr>
      <w:r>
        <w:rPr>
          <w:rFonts w:ascii="Times New Roman"/>
          <w:b w:val="false"/>
          <w:i w:val="false"/>
          <w:color w:val="000000"/>
          <w:sz w:val="28"/>
        </w:rPr>
        <w:t>
      Қажеттілік:</w:t>
      </w:r>
    </w:p>
    <w:bookmarkEnd w:id="359"/>
    <w:bookmarkStart w:name="z545" w:id="360"/>
    <w:p>
      <w:pPr>
        <w:spacing w:after="0"/>
        <w:ind w:left="0"/>
        <w:jc w:val="both"/>
      </w:pPr>
      <w:r>
        <w:rPr>
          <w:rFonts w:ascii="Times New Roman"/>
          <w:b w:val="false"/>
          <w:i w:val="false"/>
          <w:color w:val="000000"/>
          <w:sz w:val="28"/>
        </w:rPr>
        <w:t>
      Ірі қара мал үшін – 259 бас. * 18,0 га/бас.=4662 га;</w:t>
      </w:r>
    </w:p>
    <w:bookmarkEnd w:id="360"/>
    <w:bookmarkStart w:name="z546" w:id="361"/>
    <w:p>
      <w:pPr>
        <w:spacing w:after="0"/>
        <w:ind w:left="0"/>
        <w:jc w:val="both"/>
      </w:pPr>
      <w:r>
        <w:rPr>
          <w:rFonts w:ascii="Times New Roman"/>
          <w:b w:val="false"/>
          <w:i w:val="false"/>
          <w:color w:val="000000"/>
          <w:sz w:val="28"/>
        </w:rPr>
        <w:t>
      Қой, ешкі үшін – 6301 бас. * 3,6 га/бас.=22684 га;</w:t>
      </w:r>
    </w:p>
    <w:bookmarkEnd w:id="361"/>
    <w:bookmarkStart w:name="z547" w:id="362"/>
    <w:p>
      <w:pPr>
        <w:spacing w:after="0"/>
        <w:ind w:left="0"/>
        <w:jc w:val="both"/>
      </w:pPr>
      <w:r>
        <w:rPr>
          <w:rFonts w:ascii="Times New Roman"/>
          <w:b w:val="false"/>
          <w:i w:val="false"/>
          <w:color w:val="000000"/>
          <w:sz w:val="28"/>
        </w:rPr>
        <w:t>
      Жылқы үшін – 615 бас. * 21,6 га/бас.=13284 га.</w:t>
      </w:r>
    </w:p>
    <w:bookmarkEnd w:id="362"/>
    <w:bookmarkStart w:name="z548" w:id="363"/>
    <w:p>
      <w:pPr>
        <w:spacing w:after="0"/>
        <w:ind w:left="0"/>
        <w:jc w:val="both"/>
      </w:pPr>
      <w:r>
        <w:rPr>
          <w:rFonts w:ascii="Times New Roman"/>
          <w:b w:val="false"/>
          <w:i w:val="false"/>
          <w:color w:val="000000"/>
          <w:sz w:val="28"/>
        </w:rPr>
        <w:t>
      Түйе үшін – 430 бас. * 25,2 га/бас.=10836 га.</w:t>
      </w:r>
    </w:p>
    <w:bookmarkEnd w:id="363"/>
    <w:bookmarkStart w:name="z549" w:id="364"/>
    <w:p>
      <w:pPr>
        <w:spacing w:after="0"/>
        <w:ind w:left="0"/>
        <w:jc w:val="both"/>
      </w:pPr>
      <w:r>
        <w:rPr>
          <w:rFonts w:ascii="Times New Roman"/>
          <w:b w:val="false"/>
          <w:i w:val="false"/>
          <w:color w:val="000000"/>
          <w:sz w:val="28"/>
        </w:rPr>
        <w:t xml:space="preserve">
      4662+22684+13284+10836=51466 га </w:t>
      </w:r>
    </w:p>
    <w:bookmarkEnd w:id="364"/>
    <w:bookmarkStart w:name="z550" w:id="365"/>
    <w:p>
      <w:pPr>
        <w:spacing w:after="0"/>
        <w:ind w:left="0"/>
        <w:jc w:val="both"/>
      </w:pPr>
      <w:r>
        <w:rPr>
          <w:rFonts w:ascii="Times New Roman"/>
          <w:b w:val="false"/>
          <w:i w:val="false"/>
          <w:color w:val="000000"/>
          <w:sz w:val="28"/>
        </w:rPr>
        <w:t>
      Халықтың ауыл шаруашылық жануарларын ұстау үшін ішінара 17189 га көлеміндегі жайылымдық алқаптардың қажеттілігін Есбол ауылдық округінің аумағында орналасқан Ақсай каналы, Құттыбике, Шархат учаскелері есебінен толықтыру қажет.</w:t>
      </w:r>
    </w:p>
    <w:bookmarkEnd w:id="365"/>
    <w:bookmarkStart w:name="z551" w:id="366"/>
    <w:p>
      <w:pPr>
        <w:spacing w:after="0"/>
        <w:ind w:left="0"/>
        <w:jc w:val="both"/>
      </w:pPr>
      <w:r>
        <w:rPr>
          <w:rFonts w:ascii="Times New Roman"/>
          <w:b w:val="false"/>
          <w:i w:val="false"/>
          <w:color w:val="000000"/>
          <w:sz w:val="28"/>
        </w:rPr>
        <w:t>
      Қалған 34277 га көлеміндегі жайылым алқаптарының қажеттілігін ауыл шаруашылық жануарларын шалғайдағы жайылымдарға ауыстыру арқылы Бөлекбай, Бәкібас учаскелері есебінен толықтыру қажет.</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Көктоғай ауылдық округі бойынша 2021 жылға арналған жайылымдарды басқару және оларды пайдалану жөніндегі жоспарға 1-қосымша</w:t>
            </w:r>
          </w:p>
        </w:tc>
      </w:tr>
    </w:tbl>
    <w:bookmarkStart w:name="z553" w:id="36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Көктоғай ауылдық округі аумағында жайылымдардың орналасу схемасы (картасы)</w:t>
      </w:r>
    </w:p>
    <w:bookmarkEnd w:id="367"/>
    <w:bookmarkStart w:name="z554"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 w:id="369"/>
    <w:p>
      <w:pPr>
        <w:spacing w:after="0"/>
        <w:ind w:left="0"/>
        <w:jc w:val="both"/>
      </w:pPr>
      <w:r>
        <w:rPr>
          <w:rFonts w:ascii="Times New Roman"/>
          <w:b w:val="false"/>
          <w:i w:val="false"/>
          <w:color w:val="000000"/>
          <w:sz w:val="28"/>
        </w:rPr>
        <w:t>
      Шартты белгілер:</w:t>
      </w:r>
    </w:p>
    <w:bookmarkEnd w:id="369"/>
    <w:bookmarkStart w:name="z556"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315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152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9" w:id="371"/>
    <w:p>
      <w:pPr>
        <w:spacing w:after="0"/>
        <w:ind w:left="0"/>
        <w:jc w:val="left"/>
      </w:pPr>
      <w:r>
        <w:rPr>
          <w:rFonts w:ascii="Times New Roman"/>
          <w:b/>
          <w:i w:val="false"/>
          <w:color w:val="000000"/>
        </w:rPr>
        <w:t xml:space="preserve"> Көктоғай ауылдық округінің аумағында жайылымдардың орналасу схемасына (картасына) қоса берілетін жер учаскелерінің меншік иелері мен жер пайдаланушыларының тізімі</w:t>
      </w:r>
    </w:p>
    <w:bookmarkEnd w:id="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
        <w:gridCol w:w="1060"/>
        <w:gridCol w:w="1239"/>
        <w:gridCol w:w="1112"/>
        <w:gridCol w:w="6925"/>
        <w:gridCol w:w="1241"/>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Атындағы мал басы</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72"/>
          <w:p>
            <w:pPr>
              <w:spacing w:after="20"/>
              <w:ind w:left="20"/>
              <w:jc w:val="both"/>
            </w:pPr>
            <w:r>
              <w:rPr>
                <w:rFonts w:ascii="Times New Roman"/>
                <w:b w:val="false"/>
                <w:i w:val="false"/>
                <w:color w:val="000000"/>
                <w:sz w:val="20"/>
              </w:rPr>
              <w:t>
Жайылымдардың қажеттілігі,</w:t>
            </w:r>
            <w:r>
              <w:br/>
            </w:r>
            <w:r>
              <w:rPr>
                <w:rFonts w:ascii="Times New Roman"/>
                <w:b w:val="false"/>
                <w:i w:val="false"/>
                <w:color w:val="000000"/>
                <w:sz w:val="20"/>
              </w:rPr>
              <w:t>
га</w:t>
            </w:r>
          </w:p>
          <w:bookmarkEnd w:id="372"/>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Абуова Тилектес "Актобе"</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іқм*18,0 га=54 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Исакулов Баксик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Кален "Данакус"</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73"/>
          <w:p>
            <w:pPr>
              <w:spacing w:after="20"/>
              <w:ind w:left="20"/>
              <w:jc w:val="both"/>
            </w:pPr>
            <w:r>
              <w:rPr>
                <w:rFonts w:ascii="Times New Roman"/>
                <w:b w:val="false"/>
                <w:i w:val="false"/>
                <w:color w:val="000000"/>
                <w:sz w:val="20"/>
              </w:rPr>
              <w:t>
4 іқм*18,0га=72 га</w:t>
            </w:r>
            <w:r>
              <w:br/>
            </w:r>
            <w:r>
              <w:rPr>
                <w:rFonts w:ascii="Times New Roman"/>
                <w:b w:val="false"/>
                <w:i w:val="false"/>
                <w:color w:val="000000"/>
                <w:sz w:val="20"/>
              </w:rPr>
              <w:t>
</w:t>
            </w:r>
            <w:r>
              <w:rPr>
                <w:rFonts w:ascii="Times New Roman"/>
                <w:b w:val="false"/>
                <w:i w:val="false"/>
                <w:color w:val="000000"/>
                <w:sz w:val="20"/>
              </w:rPr>
              <w:t>65 қой,ешкі*3,6га=234 га</w:t>
            </w:r>
            <w:r>
              <w:br/>
            </w:r>
            <w:r>
              <w:rPr>
                <w:rFonts w:ascii="Times New Roman"/>
                <w:b w:val="false"/>
                <w:i w:val="false"/>
                <w:color w:val="000000"/>
                <w:sz w:val="20"/>
              </w:rPr>
              <w:t>
</w:t>
            </w:r>
            <w:r>
              <w:rPr>
                <w:rFonts w:ascii="Times New Roman"/>
                <w:b w:val="false"/>
                <w:i w:val="false"/>
                <w:color w:val="000000"/>
                <w:sz w:val="20"/>
              </w:rPr>
              <w:t>4 жылқы*21,6 га=86 га</w:t>
            </w:r>
            <w:r>
              <w:br/>
            </w:r>
            <w:r>
              <w:rPr>
                <w:rFonts w:ascii="Times New Roman"/>
                <w:b w:val="false"/>
                <w:i w:val="false"/>
                <w:color w:val="000000"/>
                <w:sz w:val="20"/>
              </w:rPr>
              <w:t>
72га+234га+86га=392 га</w:t>
            </w:r>
          </w:p>
          <w:bookmarkEnd w:id="373"/>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Газизуллин Гибрат "Оркен"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374"/>
          <w:p>
            <w:pPr>
              <w:spacing w:after="20"/>
              <w:ind w:left="20"/>
              <w:jc w:val="both"/>
            </w:pPr>
            <w:r>
              <w:rPr>
                <w:rFonts w:ascii="Times New Roman"/>
                <w:b w:val="false"/>
                <w:i w:val="false"/>
                <w:color w:val="000000"/>
                <w:sz w:val="20"/>
              </w:rPr>
              <w:t>
18 іқм*18,0га=324 га</w:t>
            </w:r>
            <w:r>
              <w:br/>
            </w:r>
            <w:r>
              <w:rPr>
                <w:rFonts w:ascii="Times New Roman"/>
                <w:b w:val="false"/>
                <w:i w:val="false"/>
                <w:color w:val="000000"/>
                <w:sz w:val="20"/>
              </w:rPr>
              <w:t>
</w:t>
            </w:r>
            <w:r>
              <w:rPr>
                <w:rFonts w:ascii="Times New Roman"/>
                <w:b w:val="false"/>
                <w:i w:val="false"/>
                <w:color w:val="000000"/>
                <w:sz w:val="20"/>
              </w:rPr>
              <w:t>81 қой,ешкі*3,6га=292 га</w:t>
            </w:r>
            <w:r>
              <w:br/>
            </w:r>
            <w:r>
              <w:rPr>
                <w:rFonts w:ascii="Times New Roman"/>
                <w:b w:val="false"/>
                <w:i w:val="false"/>
                <w:color w:val="000000"/>
                <w:sz w:val="20"/>
              </w:rPr>
              <w:t>
</w:t>
            </w:r>
            <w:r>
              <w:rPr>
                <w:rFonts w:ascii="Times New Roman"/>
                <w:b w:val="false"/>
                <w:i w:val="false"/>
                <w:color w:val="000000"/>
                <w:sz w:val="20"/>
              </w:rPr>
              <w:t>4 түйе*25,2 га=101га</w:t>
            </w:r>
            <w:r>
              <w:br/>
            </w:r>
            <w:r>
              <w:rPr>
                <w:rFonts w:ascii="Times New Roman"/>
                <w:b w:val="false"/>
                <w:i w:val="false"/>
                <w:color w:val="000000"/>
                <w:sz w:val="20"/>
              </w:rPr>
              <w:t>
324га+292га+101га=717 га</w:t>
            </w:r>
          </w:p>
          <w:bookmarkEnd w:id="374"/>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Айсина Инкаш "Адай"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375"/>
          <w:p>
            <w:pPr>
              <w:spacing w:after="20"/>
              <w:ind w:left="20"/>
              <w:jc w:val="both"/>
            </w:pPr>
            <w:r>
              <w:rPr>
                <w:rFonts w:ascii="Times New Roman"/>
                <w:b w:val="false"/>
                <w:i w:val="false"/>
                <w:color w:val="000000"/>
                <w:sz w:val="20"/>
              </w:rPr>
              <w:t>
22 іқм*18,0га=396 га</w:t>
            </w:r>
            <w:r>
              <w:br/>
            </w:r>
            <w:r>
              <w:rPr>
                <w:rFonts w:ascii="Times New Roman"/>
                <w:b w:val="false"/>
                <w:i w:val="false"/>
                <w:color w:val="000000"/>
                <w:sz w:val="20"/>
              </w:rPr>
              <w:t>
</w:t>
            </w:r>
            <w:r>
              <w:rPr>
                <w:rFonts w:ascii="Times New Roman"/>
                <w:b w:val="false"/>
                <w:i w:val="false"/>
                <w:color w:val="000000"/>
                <w:sz w:val="20"/>
              </w:rPr>
              <w:t>55 қой,ешкі*3,6га=198 га</w:t>
            </w:r>
            <w:r>
              <w:br/>
            </w:r>
            <w:r>
              <w:rPr>
                <w:rFonts w:ascii="Times New Roman"/>
                <w:b w:val="false"/>
                <w:i w:val="false"/>
                <w:color w:val="000000"/>
                <w:sz w:val="20"/>
              </w:rPr>
              <w:t>
396 га+198 га=594 га</w:t>
            </w:r>
          </w:p>
          <w:bookmarkEnd w:id="375"/>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Канатжан "Уали-Ата"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376"/>
          <w:p>
            <w:pPr>
              <w:spacing w:after="20"/>
              <w:ind w:left="20"/>
              <w:jc w:val="both"/>
            </w:pPr>
            <w:r>
              <w:rPr>
                <w:rFonts w:ascii="Times New Roman"/>
                <w:b w:val="false"/>
                <w:i w:val="false"/>
                <w:color w:val="000000"/>
                <w:sz w:val="20"/>
              </w:rPr>
              <w:t>
5 іқм*18,0га=90 га</w:t>
            </w:r>
            <w:r>
              <w:br/>
            </w:r>
            <w:r>
              <w:rPr>
                <w:rFonts w:ascii="Times New Roman"/>
                <w:b w:val="false"/>
                <w:i w:val="false"/>
                <w:color w:val="000000"/>
                <w:sz w:val="20"/>
              </w:rPr>
              <w:t>
</w:t>
            </w:r>
            <w:r>
              <w:rPr>
                <w:rFonts w:ascii="Times New Roman"/>
                <w:b w:val="false"/>
                <w:i w:val="false"/>
                <w:color w:val="000000"/>
                <w:sz w:val="20"/>
              </w:rPr>
              <w:t>1 жылқы*21,6 га=21,6 га</w:t>
            </w:r>
            <w:r>
              <w:br/>
            </w:r>
            <w:r>
              <w:rPr>
                <w:rFonts w:ascii="Times New Roman"/>
                <w:b w:val="false"/>
                <w:i w:val="false"/>
                <w:color w:val="000000"/>
                <w:sz w:val="20"/>
              </w:rPr>
              <w:t>
</w:t>
            </w:r>
            <w:r>
              <w:rPr>
                <w:rFonts w:ascii="Times New Roman"/>
                <w:b w:val="false"/>
                <w:i w:val="false"/>
                <w:color w:val="000000"/>
                <w:sz w:val="20"/>
              </w:rPr>
              <w:t>43 түйе*25,2 га=1083,6 га</w:t>
            </w:r>
            <w:r>
              <w:br/>
            </w:r>
            <w:r>
              <w:rPr>
                <w:rFonts w:ascii="Times New Roman"/>
                <w:b w:val="false"/>
                <w:i w:val="false"/>
                <w:color w:val="000000"/>
                <w:sz w:val="20"/>
              </w:rPr>
              <w:t>
90 га+21,6 га+1083,6 га=1195 га</w:t>
            </w:r>
          </w:p>
          <w:bookmarkEnd w:id="376"/>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Камаш Абатолла "Коктерек"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377"/>
          <w:p>
            <w:pPr>
              <w:spacing w:after="20"/>
              <w:ind w:left="20"/>
              <w:jc w:val="both"/>
            </w:pPr>
            <w:r>
              <w:rPr>
                <w:rFonts w:ascii="Times New Roman"/>
                <w:b w:val="false"/>
                <w:i w:val="false"/>
                <w:color w:val="000000"/>
                <w:sz w:val="20"/>
              </w:rPr>
              <w:t>
68 іқм*18,0га=1224 га</w:t>
            </w:r>
            <w:r>
              <w:br/>
            </w:r>
            <w:r>
              <w:rPr>
                <w:rFonts w:ascii="Times New Roman"/>
                <w:b w:val="false"/>
                <w:i w:val="false"/>
                <w:color w:val="000000"/>
                <w:sz w:val="20"/>
              </w:rPr>
              <w:t>
</w:t>
            </w:r>
            <w:r>
              <w:rPr>
                <w:rFonts w:ascii="Times New Roman"/>
                <w:b w:val="false"/>
                <w:i w:val="false"/>
                <w:color w:val="000000"/>
                <w:sz w:val="20"/>
              </w:rPr>
              <w:t>212 қой,ешкі*3,6га=763 га</w:t>
            </w:r>
            <w:r>
              <w:br/>
            </w:r>
            <w:r>
              <w:rPr>
                <w:rFonts w:ascii="Times New Roman"/>
                <w:b w:val="false"/>
                <w:i w:val="false"/>
                <w:color w:val="000000"/>
                <w:sz w:val="20"/>
              </w:rPr>
              <w:t>
</w:t>
            </w:r>
            <w:r>
              <w:rPr>
                <w:rFonts w:ascii="Times New Roman"/>
                <w:b w:val="false"/>
                <w:i w:val="false"/>
                <w:color w:val="000000"/>
                <w:sz w:val="20"/>
              </w:rPr>
              <w:t>37 жылқы*21,6 га=799 га</w:t>
            </w:r>
            <w:r>
              <w:br/>
            </w:r>
            <w:r>
              <w:rPr>
                <w:rFonts w:ascii="Times New Roman"/>
                <w:b w:val="false"/>
                <w:i w:val="false"/>
                <w:color w:val="000000"/>
                <w:sz w:val="20"/>
              </w:rPr>
              <w:t>
</w:t>
            </w:r>
            <w:r>
              <w:rPr>
                <w:rFonts w:ascii="Times New Roman"/>
                <w:b w:val="false"/>
                <w:i w:val="false"/>
                <w:color w:val="000000"/>
                <w:sz w:val="20"/>
              </w:rPr>
              <w:t>15 түйе*25,2 га=378 га</w:t>
            </w:r>
            <w:r>
              <w:br/>
            </w:r>
            <w:r>
              <w:rPr>
                <w:rFonts w:ascii="Times New Roman"/>
                <w:b w:val="false"/>
                <w:i w:val="false"/>
                <w:color w:val="000000"/>
                <w:sz w:val="20"/>
              </w:rPr>
              <w:t>
1224 га+763га+799га+378га=3164 га</w:t>
            </w:r>
          </w:p>
          <w:bookmarkEnd w:id="377"/>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Исатай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378"/>
          <w:p>
            <w:pPr>
              <w:spacing w:after="20"/>
              <w:ind w:left="20"/>
              <w:jc w:val="both"/>
            </w:pPr>
            <w:r>
              <w:rPr>
                <w:rFonts w:ascii="Times New Roman"/>
                <w:b w:val="false"/>
                <w:i w:val="false"/>
                <w:color w:val="000000"/>
                <w:sz w:val="20"/>
              </w:rPr>
              <w:t>
17 іқм*18,0га=306 га</w:t>
            </w:r>
            <w:r>
              <w:br/>
            </w:r>
            <w:r>
              <w:rPr>
                <w:rFonts w:ascii="Times New Roman"/>
                <w:b w:val="false"/>
                <w:i w:val="false"/>
                <w:color w:val="000000"/>
                <w:sz w:val="20"/>
              </w:rPr>
              <w:t>
</w:t>
            </w:r>
            <w:r>
              <w:rPr>
                <w:rFonts w:ascii="Times New Roman"/>
                <w:b w:val="false"/>
                <w:i w:val="false"/>
                <w:color w:val="000000"/>
                <w:sz w:val="20"/>
              </w:rPr>
              <w:t>65 қой,ешкі*3,6га=234 га</w:t>
            </w:r>
            <w:r>
              <w:br/>
            </w:r>
            <w:r>
              <w:rPr>
                <w:rFonts w:ascii="Times New Roman"/>
                <w:b w:val="false"/>
                <w:i w:val="false"/>
                <w:color w:val="000000"/>
                <w:sz w:val="20"/>
              </w:rPr>
              <w:t>
</w:t>
            </w:r>
            <w:r>
              <w:rPr>
                <w:rFonts w:ascii="Times New Roman"/>
                <w:b w:val="false"/>
                <w:i w:val="false"/>
                <w:color w:val="000000"/>
                <w:sz w:val="20"/>
              </w:rPr>
              <w:t>23 жылқы*21,6 га=497 га</w:t>
            </w:r>
            <w:r>
              <w:br/>
            </w:r>
            <w:r>
              <w:rPr>
                <w:rFonts w:ascii="Times New Roman"/>
                <w:b w:val="false"/>
                <w:i w:val="false"/>
                <w:color w:val="000000"/>
                <w:sz w:val="20"/>
              </w:rPr>
              <w:t>
</w:t>
            </w:r>
            <w:r>
              <w:rPr>
                <w:rFonts w:ascii="Times New Roman"/>
                <w:b w:val="false"/>
                <w:i w:val="false"/>
                <w:color w:val="000000"/>
                <w:sz w:val="20"/>
              </w:rPr>
              <w:t>4 түйе*25,2 га=101 га</w:t>
            </w:r>
            <w:r>
              <w:br/>
            </w:r>
            <w:r>
              <w:rPr>
                <w:rFonts w:ascii="Times New Roman"/>
                <w:b w:val="false"/>
                <w:i w:val="false"/>
                <w:color w:val="000000"/>
                <w:sz w:val="20"/>
              </w:rPr>
              <w:t>
306 га+234 га+497 га+101 га=1138 га</w:t>
            </w:r>
          </w:p>
          <w:bookmarkEnd w:id="378"/>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 Галымжан "Жанбай"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379"/>
          <w:p>
            <w:pPr>
              <w:spacing w:after="20"/>
              <w:ind w:left="20"/>
              <w:jc w:val="both"/>
            </w:pPr>
            <w:r>
              <w:rPr>
                <w:rFonts w:ascii="Times New Roman"/>
                <w:b w:val="false"/>
                <w:i w:val="false"/>
                <w:color w:val="000000"/>
                <w:sz w:val="20"/>
              </w:rPr>
              <w:t>
63 іқм*18,0га=1134 га</w:t>
            </w:r>
            <w:r>
              <w:br/>
            </w:r>
            <w:r>
              <w:rPr>
                <w:rFonts w:ascii="Times New Roman"/>
                <w:b w:val="false"/>
                <w:i w:val="false"/>
                <w:color w:val="000000"/>
                <w:sz w:val="20"/>
              </w:rPr>
              <w:t>
</w:t>
            </w:r>
            <w:r>
              <w:rPr>
                <w:rFonts w:ascii="Times New Roman"/>
                <w:b w:val="false"/>
                <w:i w:val="false"/>
                <w:color w:val="000000"/>
                <w:sz w:val="20"/>
              </w:rPr>
              <w:t>59 қой,ешкі*3,6га=212 га</w:t>
            </w:r>
            <w:r>
              <w:br/>
            </w:r>
            <w:r>
              <w:rPr>
                <w:rFonts w:ascii="Times New Roman"/>
                <w:b w:val="false"/>
                <w:i w:val="false"/>
                <w:color w:val="000000"/>
                <w:sz w:val="20"/>
              </w:rPr>
              <w:t>
</w:t>
            </w:r>
            <w:r>
              <w:rPr>
                <w:rFonts w:ascii="Times New Roman"/>
                <w:b w:val="false"/>
                <w:i w:val="false"/>
                <w:color w:val="000000"/>
                <w:sz w:val="20"/>
              </w:rPr>
              <w:t>580 жылқы*21,6 га=12528 га</w:t>
            </w:r>
            <w:r>
              <w:br/>
            </w:r>
            <w:r>
              <w:rPr>
                <w:rFonts w:ascii="Times New Roman"/>
                <w:b w:val="false"/>
                <w:i w:val="false"/>
                <w:color w:val="000000"/>
                <w:sz w:val="20"/>
              </w:rPr>
              <w:t>
</w:t>
            </w:r>
            <w:r>
              <w:rPr>
                <w:rFonts w:ascii="Times New Roman"/>
                <w:b w:val="false"/>
                <w:i w:val="false"/>
                <w:color w:val="000000"/>
                <w:sz w:val="20"/>
              </w:rPr>
              <w:t>80 түйе*25,2 га=2016 га</w:t>
            </w:r>
            <w:r>
              <w:br/>
            </w:r>
            <w:r>
              <w:rPr>
                <w:rFonts w:ascii="Times New Roman"/>
                <w:b w:val="false"/>
                <w:i w:val="false"/>
                <w:color w:val="000000"/>
                <w:sz w:val="20"/>
              </w:rPr>
              <w:t>
1134га+212га+12528га+2016га=15890 га</w:t>
            </w:r>
          </w:p>
          <w:bookmarkEnd w:id="379"/>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Т. "Ербол"</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380"/>
          <w:p>
            <w:pPr>
              <w:spacing w:after="20"/>
              <w:ind w:left="20"/>
              <w:jc w:val="both"/>
            </w:pPr>
            <w:r>
              <w:rPr>
                <w:rFonts w:ascii="Times New Roman"/>
                <w:b w:val="false"/>
                <w:i w:val="false"/>
                <w:color w:val="000000"/>
                <w:sz w:val="20"/>
              </w:rPr>
              <w:t>
37 іқм*18,0га=666 га</w:t>
            </w:r>
            <w:r>
              <w:br/>
            </w:r>
            <w:r>
              <w:rPr>
                <w:rFonts w:ascii="Times New Roman"/>
                <w:b w:val="false"/>
                <w:i w:val="false"/>
                <w:color w:val="000000"/>
                <w:sz w:val="20"/>
              </w:rPr>
              <w:t>
</w:t>
            </w:r>
            <w:r>
              <w:rPr>
                <w:rFonts w:ascii="Times New Roman"/>
                <w:b w:val="false"/>
                <w:i w:val="false"/>
                <w:color w:val="000000"/>
                <w:sz w:val="20"/>
              </w:rPr>
              <w:t>145 қой,ешкі*3,6га=449 га</w:t>
            </w:r>
            <w:r>
              <w:br/>
            </w:r>
            <w:r>
              <w:rPr>
                <w:rFonts w:ascii="Times New Roman"/>
                <w:b w:val="false"/>
                <w:i w:val="false"/>
                <w:color w:val="000000"/>
                <w:sz w:val="20"/>
              </w:rPr>
              <w:t>
</w:t>
            </w:r>
            <w:r>
              <w:rPr>
                <w:rFonts w:ascii="Times New Roman"/>
                <w:b w:val="false"/>
                <w:i w:val="false"/>
                <w:color w:val="000000"/>
                <w:sz w:val="20"/>
              </w:rPr>
              <w:t>2 түйе*25,2 га=43 га</w:t>
            </w:r>
            <w:r>
              <w:br/>
            </w:r>
            <w:r>
              <w:rPr>
                <w:rFonts w:ascii="Times New Roman"/>
                <w:b w:val="false"/>
                <w:i w:val="false"/>
                <w:color w:val="000000"/>
                <w:sz w:val="20"/>
              </w:rPr>
              <w:t>
574га+449га+43га=1066 га</w:t>
            </w:r>
          </w:p>
          <w:bookmarkEnd w:id="380"/>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 Аллази "Куаныш"</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381"/>
          <w:p>
            <w:pPr>
              <w:spacing w:after="20"/>
              <w:ind w:left="20"/>
              <w:jc w:val="both"/>
            </w:pPr>
            <w:r>
              <w:rPr>
                <w:rFonts w:ascii="Times New Roman"/>
                <w:b w:val="false"/>
                <w:i w:val="false"/>
                <w:color w:val="000000"/>
                <w:sz w:val="20"/>
              </w:rPr>
              <w:t>
34 іқм*18,0га=527 га</w:t>
            </w:r>
            <w:r>
              <w:br/>
            </w:r>
            <w:r>
              <w:rPr>
                <w:rFonts w:ascii="Times New Roman"/>
                <w:b w:val="false"/>
                <w:i w:val="false"/>
                <w:color w:val="000000"/>
                <w:sz w:val="20"/>
              </w:rPr>
              <w:t>
</w:t>
            </w:r>
            <w:r>
              <w:rPr>
                <w:rFonts w:ascii="Times New Roman"/>
                <w:b w:val="false"/>
                <w:i w:val="false"/>
                <w:color w:val="000000"/>
                <w:sz w:val="20"/>
              </w:rPr>
              <w:t>76 қой,ешкі*3,6га=522 га</w:t>
            </w:r>
            <w:r>
              <w:br/>
            </w:r>
            <w:r>
              <w:rPr>
                <w:rFonts w:ascii="Times New Roman"/>
                <w:b w:val="false"/>
                <w:i w:val="false"/>
                <w:color w:val="000000"/>
                <w:sz w:val="20"/>
              </w:rPr>
              <w:t>
</w:t>
            </w:r>
            <w:r>
              <w:rPr>
                <w:rFonts w:ascii="Times New Roman"/>
                <w:b w:val="false"/>
                <w:i w:val="false"/>
                <w:color w:val="000000"/>
                <w:sz w:val="20"/>
              </w:rPr>
              <w:t>24 жылқы*21,6 га=518 га</w:t>
            </w:r>
            <w:r>
              <w:br/>
            </w:r>
            <w:r>
              <w:rPr>
                <w:rFonts w:ascii="Times New Roman"/>
                <w:b w:val="false"/>
                <w:i w:val="false"/>
                <w:color w:val="000000"/>
                <w:sz w:val="20"/>
              </w:rPr>
              <w:t>
</w:t>
            </w:r>
            <w:r>
              <w:rPr>
                <w:rFonts w:ascii="Times New Roman"/>
                <w:b w:val="false"/>
                <w:i w:val="false"/>
                <w:color w:val="000000"/>
                <w:sz w:val="20"/>
              </w:rPr>
              <w:t>36 түйе*25,2 га=907 га</w:t>
            </w:r>
            <w:r>
              <w:br/>
            </w:r>
            <w:r>
              <w:rPr>
                <w:rFonts w:ascii="Times New Roman"/>
                <w:b w:val="false"/>
                <w:i w:val="false"/>
                <w:color w:val="000000"/>
                <w:sz w:val="20"/>
              </w:rPr>
              <w:t>
527га+522га+518га+907га=2474 га</w:t>
            </w:r>
          </w:p>
          <w:bookmarkEnd w:id="381"/>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Аманжан "Фарит"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382"/>
          <w:p>
            <w:pPr>
              <w:spacing w:after="20"/>
              <w:ind w:left="20"/>
              <w:jc w:val="both"/>
            </w:pPr>
            <w:r>
              <w:rPr>
                <w:rFonts w:ascii="Times New Roman"/>
                <w:b w:val="false"/>
                <w:i w:val="false"/>
                <w:color w:val="000000"/>
                <w:sz w:val="20"/>
              </w:rPr>
              <w:t>
34 іқм*18,0га=612 га</w:t>
            </w:r>
            <w:r>
              <w:br/>
            </w:r>
            <w:r>
              <w:rPr>
                <w:rFonts w:ascii="Times New Roman"/>
                <w:b w:val="false"/>
                <w:i w:val="false"/>
                <w:color w:val="000000"/>
                <w:sz w:val="20"/>
              </w:rPr>
              <w:t>
</w:t>
            </w:r>
            <w:r>
              <w:rPr>
                <w:rFonts w:ascii="Times New Roman"/>
                <w:b w:val="false"/>
                <w:i w:val="false"/>
                <w:color w:val="000000"/>
                <w:sz w:val="20"/>
              </w:rPr>
              <w:t>113 қой,ешкі*3,6га=406 га</w:t>
            </w:r>
            <w:r>
              <w:br/>
            </w:r>
            <w:r>
              <w:rPr>
                <w:rFonts w:ascii="Times New Roman"/>
                <w:b w:val="false"/>
                <w:i w:val="false"/>
                <w:color w:val="000000"/>
                <w:sz w:val="20"/>
              </w:rPr>
              <w:t>
</w:t>
            </w:r>
            <w:r>
              <w:rPr>
                <w:rFonts w:ascii="Times New Roman"/>
                <w:b w:val="false"/>
                <w:i w:val="false"/>
                <w:color w:val="000000"/>
                <w:sz w:val="20"/>
              </w:rPr>
              <w:t>21 жылқы*21,6 га=453 га</w:t>
            </w:r>
            <w:r>
              <w:br/>
            </w:r>
            <w:r>
              <w:rPr>
                <w:rFonts w:ascii="Times New Roman"/>
                <w:b w:val="false"/>
                <w:i w:val="false"/>
                <w:color w:val="000000"/>
                <w:sz w:val="20"/>
              </w:rPr>
              <w:t>
</w:t>
            </w:r>
            <w:r>
              <w:rPr>
                <w:rFonts w:ascii="Times New Roman"/>
                <w:b w:val="false"/>
                <w:i w:val="false"/>
                <w:color w:val="000000"/>
                <w:sz w:val="20"/>
              </w:rPr>
              <w:t>3 түйе*25,2 га=75 га</w:t>
            </w:r>
            <w:r>
              <w:br/>
            </w:r>
            <w:r>
              <w:rPr>
                <w:rFonts w:ascii="Times New Roman"/>
                <w:b w:val="false"/>
                <w:i w:val="false"/>
                <w:color w:val="000000"/>
                <w:sz w:val="20"/>
              </w:rPr>
              <w:t>
612га+406га+453га+75га=1546 га</w:t>
            </w:r>
          </w:p>
          <w:bookmarkEnd w:id="382"/>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Сериккали "Мамбет"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383"/>
          <w:p>
            <w:pPr>
              <w:spacing w:after="20"/>
              <w:ind w:left="20"/>
              <w:jc w:val="both"/>
            </w:pPr>
            <w:r>
              <w:rPr>
                <w:rFonts w:ascii="Times New Roman"/>
                <w:b w:val="false"/>
                <w:i w:val="false"/>
                <w:color w:val="000000"/>
                <w:sz w:val="20"/>
              </w:rPr>
              <w:t>
17 іқм*18,0га=306 га</w:t>
            </w:r>
            <w:r>
              <w:br/>
            </w:r>
            <w:r>
              <w:rPr>
                <w:rFonts w:ascii="Times New Roman"/>
                <w:b w:val="false"/>
                <w:i w:val="false"/>
                <w:color w:val="000000"/>
                <w:sz w:val="20"/>
              </w:rPr>
              <w:t>
</w:t>
            </w:r>
            <w:r>
              <w:rPr>
                <w:rFonts w:ascii="Times New Roman"/>
                <w:b w:val="false"/>
                <w:i w:val="false"/>
                <w:color w:val="000000"/>
                <w:sz w:val="20"/>
              </w:rPr>
              <w:t>17 қой,ешкі*3,6га=61 га</w:t>
            </w:r>
            <w:r>
              <w:br/>
            </w:r>
            <w:r>
              <w:rPr>
                <w:rFonts w:ascii="Times New Roman"/>
                <w:b w:val="false"/>
                <w:i w:val="false"/>
                <w:color w:val="000000"/>
                <w:sz w:val="20"/>
              </w:rPr>
              <w:t>
</w:t>
            </w:r>
            <w:r>
              <w:rPr>
                <w:rFonts w:ascii="Times New Roman"/>
                <w:b w:val="false"/>
                <w:i w:val="false"/>
                <w:color w:val="000000"/>
                <w:sz w:val="20"/>
              </w:rPr>
              <w:t>38 жылқы*21,6 га=821 га</w:t>
            </w:r>
            <w:r>
              <w:br/>
            </w:r>
            <w:r>
              <w:rPr>
                <w:rFonts w:ascii="Times New Roman"/>
                <w:b w:val="false"/>
                <w:i w:val="false"/>
                <w:color w:val="000000"/>
                <w:sz w:val="20"/>
              </w:rPr>
              <w:t>
</w:t>
            </w:r>
            <w:r>
              <w:rPr>
                <w:rFonts w:ascii="Times New Roman"/>
                <w:b w:val="false"/>
                <w:i w:val="false"/>
                <w:color w:val="000000"/>
                <w:sz w:val="20"/>
              </w:rPr>
              <w:t>3 түйе*25,2 га=75 га</w:t>
            </w:r>
            <w:r>
              <w:br/>
            </w:r>
            <w:r>
              <w:rPr>
                <w:rFonts w:ascii="Times New Roman"/>
                <w:b w:val="false"/>
                <w:i w:val="false"/>
                <w:color w:val="000000"/>
                <w:sz w:val="20"/>
              </w:rPr>
              <w:t>
306га+61га+821га+75га=1263 га</w:t>
            </w:r>
          </w:p>
          <w:bookmarkEnd w:id="383"/>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Егинбаев Мырзахан "Байет"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384"/>
          <w:p>
            <w:pPr>
              <w:spacing w:after="20"/>
              <w:ind w:left="20"/>
              <w:jc w:val="both"/>
            </w:pPr>
            <w:r>
              <w:rPr>
                <w:rFonts w:ascii="Times New Roman"/>
                <w:b w:val="false"/>
                <w:i w:val="false"/>
                <w:color w:val="000000"/>
                <w:sz w:val="20"/>
              </w:rPr>
              <w:t>
16 іқм*18,0га=288 га</w:t>
            </w:r>
            <w:r>
              <w:br/>
            </w:r>
            <w:r>
              <w:rPr>
                <w:rFonts w:ascii="Times New Roman"/>
                <w:b w:val="false"/>
                <w:i w:val="false"/>
                <w:color w:val="000000"/>
                <w:sz w:val="20"/>
              </w:rPr>
              <w:t>
</w:t>
            </w:r>
            <w:r>
              <w:rPr>
                <w:rFonts w:ascii="Times New Roman"/>
                <w:b w:val="false"/>
                <w:i w:val="false"/>
                <w:color w:val="000000"/>
                <w:sz w:val="20"/>
              </w:rPr>
              <w:t>71 қой,ешкі*3,6га=255 га</w:t>
            </w:r>
            <w:r>
              <w:br/>
            </w:r>
            <w:r>
              <w:rPr>
                <w:rFonts w:ascii="Times New Roman"/>
                <w:b w:val="false"/>
                <w:i w:val="false"/>
                <w:color w:val="000000"/>
                <w:sz w:val="20"/>
              </w:rPr>
              <w:t>
</w:t>
            </w:r>
            <w:r>
              <w:rPr>
                <w:rFonts w:ascii="Times New Roman"/>
                <w:b w:val="false"/>
                <w:i w:val="false"/>
                <w:color w:val="000000"/>
                <w:sz w:val="20"/>
              </w:rPr>
              <w:t>7 жылқы*21,6 га=151 га</w:t>
            </w:r>
            <w:r>
              <w:br/>
            </w:r>
            <w:r>
              <w:rPr>
                <w:rFonts w:ascii="Times New Roman"/>
                <w:b w:val="false"/>
                <w:i w:val="false"/>
                <w:color w:val="000000"/>
                <w:sz w:val="20"/>
              </w:rPr>
              <w:t>
</w:t>
            </w:r>
            <w:r>
              <w:rPr>
                <w:rFonts w:ascii="Times New Roman"/>
                <w:b w:val="false"/>
                <w:i w:val="false"/>
                <w:color w:val="000000"/>
                <w:sz w:val="20"/>
              </w:rPr>
              <w:t>4 түйе*25,2 га=101 га</w:t>
            </w:r>
            <w:r>
              <w:br/>
            </w:r>
            <w:r>
              <w:rPr>
                <w:rFonts w:ascii="Times New Roman"/>
                <w:b w:val="false"/>
                <w:i w:val="false"/>
                <w:color w:val="000000"/>
                <w:sz w:val="20"/>
              </w:rPr>
              <w:t>
288га+255га+151га+101га=795 га</w:t>
            </w:r>
          </w:p>
          <w:bookmarkEnd w:id="384"/>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Айманакумов Ерболат "Еламан"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385"/>
          <w:p>
            <w:pPr>
              <w:spacing w:after="20"/>
              <w:ind w:left="20"/>
              <w:jc w:val="both"/>
            </w:pPr>
            <w:r>
              <w:rPr>
                <w:rFonts w:ascii="Times New Roman"/>
                <w:b w:val="false"/>
                <w:i w:val="false"/>
                <w:color w:val="000000"/>
                <w:sz w:val="20"/>
              </w:rPr>
              <w:t>
3 іқм*18,0га=54 га</w:t>
            </w:r>
            <w:r>
              <w:br/>
            </w:r>
            <w:r>
              <w:rPr>
                <w:rFonts w:ascii="Times New Roman"/>
                <w:b w:val="false"/>
                <w:i w:val="false"/>
                <w:color w:val="000000"/>
                <w:sz w:val="20"/>
              </w:rPr>
              <w:t>
</w:t>
            </w:r>
            <w:r>
              <w:rPr>
                <w:rFonts w:ascii="Times New Roman"/>
                <w:b w:val="false"/>
                <w:i w:val="false"/>
                <w:color w:val="000000"/>
                <w:sz w:val="20"/>
              </w:rPr>
              <w:t>16 жылқы*21,6 га=346 га</w:t>
            </w:r>
            <w:r>
              <w:br/>
            </w:r>
            <w:r>
              <w:rPr>
                <w:rFonts w:ascii="Times New Roman"/>
                <w:b w:val="false"/>
                <w:i w:val="false"/>
                <w:color w:val="000000"/>
                <w:sz w:val="20"/>
              </w:rPr>
              <w:t>
</w:t>
            </w:r>
            <w:r>
              <w:rPr>
                <w:rFonts w:ascii="Times New Roman"/>
                <w:b w:val="false"/>
                <w:i w:val="false"/>
                <w:color w:val="000000"/>
                <w:sz w:val="20"/>
              </w:rPr>
              <w:t>22 түйе*25,2 га=554 га</w:t>
            </w:r>
            <w:r>
              <w:br/>
            </w:r>
            <w:r>
              <w:rPr>
                <w:rFonts w:ascii="Times New Roman"/>
                <w:b w:val="false"/>
                <w:i w:val="false"/>
                <w:color w:val="000000"/>
                <w:sz w:val="20"/>
              </w:rPr>
              <w:t>
54га+346га+554га=954 га</w:t>
            </w:r>
          </w:p>
          <w:bookmarkEnd w:id="385"/>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 Амантай "Шаныракты"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386"/>
          <w:p>
            <w:pPr>
              <w:spacing w:after="20"/>
              <w:ind w:left="20"/>
              <w:jc w:val="both"/>
            </w:pPr>
            <w:r>
              <w:rPr>
                <w:rFonts w:ascii="Times New Roman"/>
                <w:b w:val="false"/>
                <w:i w:val="false"/>
                <w:color w:val="000000"/>
                <w:sz w:val="20"/>
              </w:rPr>
              <w:t>
3 іқм*18,0га=54 га</w:t>
            </w:r>
            <w:r>
              <w:br/>
            </w:r>
            <w:r>
              <w:rPr>
                <w:rFonts w:ascii="Times New Roman"/>
                <w:b w:val="false"/>
                <w:i w:val="false"/>
                <w:color w:val="000000"/>
                <w:sz w:val="20"/>
              </w:rPr>
              <w:t>
</w:t>
            </w:r>
            <w:r>
              <w:rPr>
                <w:rFonts w:ascii="Times New Roman"/>
                <w:b w:val="false"/>
                <w:i w:val="false"/>
                <w:color w:val="000000"/>
                <w:sz w:val="20"/>
              </w:rPr>
              <w:t>25 қой,ешкі*3,6га=90 га</w:t>
            </w:r>
            <w:r>
              <w:br/>
            </w:r>
            <w:r>
              <w:rPr>
                <w:rFonts w:ascii="Times New Roman"/>
                <w:b w:val="false"/>
                <w:i w:val="false"/>
                <w:color w:val="000000"/>
                <w:sz w:val="20"/>
              </w:rPr>
              <w:t>
</w:t>
            </w:r>
            <w:r>
              <w:rPr>
                <w:rFonts w:ascii="Times New Roman"/>
                <w:b w:val="false"/>
                <w:i w:val="false"/>
                <w:color w:val="000000"/>
                <w:sz w:val="20"/>
              </w:rPr>
              <w:t>41 жылқы*21,6 га=885 га</w:t>
            </w:r>
            <w:r>
              <w:br/>
            </w:r>
            <w:r>
              <w:rPr>
                <w:rFonts w:ascii="Times New Roman"/>
                <w:b w:val="false"/>
                <w:i w:val="false"/>
                <w:color w:val="000000"/>
                <w:sz w:val="20"/>
              </w:rPr>
              <w:t>
</w:t>
            </w:r>
            <w:r>
              <w:rPr>
                <w:rFonts w:ascii="Times New Roman"/>
                <w:b w:val="false"/>
                <w:i w:val="false"/>
                <w:color w:val="000000"/>
                <w:sz w:val="20"/>
              </w:rPr>
              <w:t>9 түйе*25,2 га=227 га</w:t>
            </w:r>
            <w:r>
              <w:br/>
            </w:r>
            <w:r>
              <w:rPr>
                <w:rFonts w:ascii="Times New Roman"/>
                <w:b w:val="false"/>
                <w:i w:val="false"/>
                <w:color w:val="000000"/>
                <w:sz w:val="20"/>
              </w:rPr>
              <w:t>
54га+90га+885га+227га=1256 га</w:t>
            </w:r>
          </w:p>
          <w:bookmarkEnd w:id="386"/>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Муканалі Мамбет "Муканалі"</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387"/>
          <w:p>
            <w:pPr>
              <w:spacing w:after="20"/>
              <w:ind w:left="20"/>
              <w:jc w:val="both"/>
            </w:pPr>
            <w:r>
              <w:rPr>
                <w:rFonts w:ascii="Times New Roman"/>
                <w:b w:val="false"/>
                <w:i w:val="false"/>
                <w:color w:val="000000"/>
                <w:sz w:val="20"/>
              </w:rPr>
              <w:t>
32 іқм*18,0га=576 га</w:t>
            </w:r>
            <w:r>
              <w:br/>
            </w:r>
            <w:r>
              <w:rPr>
                <w:rFonts w:ascii="Times New Roman"/>
                <w:b w:val="false"/>
                <w:i w:val="false"/>
                <w:color w:val="000000"/>
                <w:sz w:val="20"/>
              </w:rPr>
              <w:t>
</w:t>
            </w:r>
            <w:r>
              <w:rPr>
                <w:rFonts w:ascii="Times New Roman"/>
                <w:b w:val="false"/>
                <w:i w:val="false"/>
                <w:color w:val="000000"/>
                <w:sz w:val="20"/>
              </w:rPr>
              <w:t>38 жылқы*21,6 га=821 га</w:t>
            </w:r>
            <w:r>
              <w:br/>
            </w:r>
            <w:r>
              <w:rPr>
                <w:rFonts w:ascii="Times New Roman"/>
                <w:b w:val="false"/>
                <w:i w:val="false"/>
                <w:color w:val="000000"/>
                <w:sz w:val="20"/>
              </w:rPr>
              <w:t>
</w:t>
            </w:r>
            <w:r>
              <w:rPr>
                <w:rFonts w:ascii="Times New Roman"/>
                <w:b w:val="false"/>
                <w:i w:val="false"/>
                <w:color w:val="000000"/>
                <w:sz w:val="20"/>
              </w:rPr>
              <w:t>7 түйе*25,2 га=176 га</w:t>
            </w:r>
            <w:r>
              <w:br/>
            </w:r>
            <w:r>
              <w:rPr>
                <w:rFonts w:ascii="Times New Roman"/>
                <w:b w:val="false"/>
                <w:i w:val="false"/>
                <w:color w:val="000000"/>
                <w:sz w:val="20"/>
              </w:rPr>
              <w:t>
576га+821га+176га=1573 га</w:t>
            </w:r>
          </w:p>
          <w:bookmarkEnd w:id="387"/>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Амангелды "Бауыржан"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388"/>
          <w:p>
            <w:pPr>
              <w:spacing w:after="20"/>
              <w:ind w:left="20"/>
              <w:jc w:val="both"/>
            </w:pPr>
            <w:r>
              <w:rPr>
                <w:rFonts w:ascii="Times New Roman"/>
                <w:b w:val="false"/>
                <w:i w:val="false"/>
                <w:color w:val="000000"/>
                <w:sz w:val="20"/>
              </w:rPr>
              <w:t>
31 іқм*18,0га=558 га</w:t>
            </w:r>
            <w:r>
              <w:br/>
            </w:r>
            <w:r>
              <w:rPr>
                <w:rFonts w:ascii="Times New Roman"/>
                <w:b w:val="false"/>
                <w:i w:val="false"/>
                <w:color w:val="000000"/>
                <w:sz w:val="20"/>
              </w:rPr>
              <w:t>
</w:t>
            </w:r>
            <w:r>
              <w:rPr>
                <w:rFonts w:ascii="Times New Roman"/>
                <w:b w:val="false"/>
                <w:i w:val="false"/>
                <w:color w:val="000000"/>
                <w:sz w:val="20"/>
              </w:rPr>
              <w:t>80 қой,ешкі*3,6га=288 га</w:t>
            </w:r>
            <w:r>
              <w:br/>
            </w:r>
            <w:r>
              <w:rPr>
                <w:rFonts w:ascii="Times New Roman"/>
                <w:b w:val="false"/>
                <w:i w:val="false"/>
                <w:color w:val="000000"/>
                <w:sz w:val="20"/>
              </w:rPr>
              <w:t>
</w:t>
            </w:r>
            <w:r>
              <w:rPr>
                <w:rFonts w:ascii="Times New Roman"/>
                <w:b w:val="false"/>
                <w:i w:val="false"/>
                <w:color w:val="000000"/>
                <w:sz w:val="20"/>
              </w:rPr>
              <w:t>40 жылқы*21,6 га=864 га</w:t>
            </w:r>
            <w:r>
              <w:br/>
            </w:r>
            <w:r>
              <w:rPr>
                <w:rFonts w:ascii="Times New Roman"/>
                <w:b w:val="false"/>
                <w:i w:val="false"/>
                <w:color w:val="000000"/>
                <w:sz w:val="20"/>
              </w:rPr>
              <w:t>
</w:t>
            </w:r>
            <w:r>
              <w:rPr>
                <w:rFonts w:ascii="Times New Roman"/>
                <w:b w:val="false"/>
                <w:i w:val="false"/>
                <w:color w:val="000000"/>
                <w:sz w:val="20"/>
              </w:rPr>
              <w:t>5 түйе*25,2 га=126 га</w:t>
            </w:r>
            <w:r>
              <w:br/>
            </w:r>
            <w:r>
              <w:rPr>
                <w:rFonts w:ascii="Times New Roman"/>
                <w:b w:val="false"/>
                <w:i w:val="false"/>
                <w:color w:val="000000"/>
                <w:sz w:val="20"/>
              </w:rPr>
              <w:t>
558га+288га+864га+126га=1836 га</w:t>
            </w:r>
          </w:p>
          <w:bookmarkEnd w:id="388"/>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Зайдекенов Г. "Райымбек"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389"/>
          <w:p>
            <w:pPr>
              <w:spacing w:after="20"/>
              <w:ind w:left="20"/>
              <w:jc w:val="both"/>
            </w:pPr>
            <w:r>
              <w:rPr>
                <w:rFonts w:ascii="Times New Roman"/>
                <w:b w:val="false"/>
                <w:i w:val="false"/>
                <w:color w:val="000000"/>
                <w:sz w:val="20"/>
              </w:rPr>
              <w:t>
63 іқм*18,0га=1134 га</w:t>
            </w:r>
            <w:r>
              <w:br/>
            </w:r>
            <w:r>
              <w:rPr>
                <w:rFonts w:ascii="Times New Roman"/>
                <w:b w:val="false"/>
                <w:i w:val="false"/>
                <w:color w:val="000000"/>
                <w:sz w:val="20"/>
              </w:rPr>
              <w:t>
</w:t>
            </w:r>
            <w:r>
              <w:rPr>
                <w:rFonts w:ascii="Times New Roman"/>
                <w:b w:val="false"/>
                <w:i w:val="false"/>
                <w:color w:val="000000"/>
                <w:sz w:val="20"/>
              </w:rPr>
              <w:t>41 қой,ешкі*3,6га=148 га</w:t>
            </w:r>
            <w:r>
              <w:br/>
            </w:r>
            <w:r>
              <w:rPr>
                <w:rFonts w:ascii="Times New Roman"/>
                <w:b w:val="false"/>
                <w:i w:val="false"/>
                <w:color w:val="000000"/>
                <w:sz w:val="20"/>
              </w:rPr>
              <w:t>
</w:t>
            </w:r>
            <w:r>
              <w:rPr>
                <w:rFonts w:ascii="Times New Roman"/>
                <w:b w:val="false"/>
                <w:i w:val="false"/>
                <w:color w:val="000000"/>
                <w:sz w:val="20"/>
              </w:rPr>
              <w:t>24 жылқы*21,6 га=518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1134га+148га+518га+50га=1850 га</w:t>
            </w:r>
          </w:p>
          <w:bookmarkEnd w:id="389"/>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Жеделов Еркин "Жасулан"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390"/>
          <w:p>
            <w:pPr>
              <w:spacing w:after="20"/>
              <w:ind w:left="20"/>
              <w:jc w:val="both"/>
            </w:pPr>
            <w:r>
              <w:rPr>
                <w:rFonts w:ascii="Times New Roman"/>
                <w:b w:val="false"/>
                <w:i w:val="false"/>
                <w:color w:val="000000"/>
                <w:sz w:val="20"/>
              </w:rPr>
              <w:t>
3 іқм*18,0га=54 га</w:t>
            </w:r>
            <w:r>
              <w:br/>
            </w:r>
            <w:r>
              <w:rPr>
                <w:rFonts w:ascii="Times New Roman"/>
                <w:b w:val="false"/>
                <w:i w:val="false"/>
                <w:color w:val="000000"/>
                <w:sz w:val="20"/>
              </w:rPr>
              <w:t>
</w:t>
            </w:r>
            <w:r>
              <w:rPr>
                <w:rFonts w:ascii="Times New Roman"/>
                <w:b w:val="false"/>
                <w:i w:val="false"/>
                <w:color w:val="000000"/>
                <w:sz w:val="20"/>
              </w:rPr>
              <w:t>63 қой,ешкі*3,6га=227 га</w:t>
            </w:r>
            <w:r>
              <w:br/>
            </w:r>
            <w:r>
              <w:rPr>
                <w:rFonts w:ascii="Times New Roman"/>
                <w:b w:val="false"/>
                <w:i w:val="false"/>
                <w:color w:val="000000"/>
                <w:sz w:val="20"/>
              </w:rPr>
              <w:t>
</w:t>
            </w:r>
            <w:r>
              <w:rPr>
                <w:rFonts w:ascii="Times New Roman"/>
                <w:b w:val="false"/>
                <w:i w:val="false"/>
                <w:color w:val="000000"/>
                <w:sz w:val="20"/>
              </w:rPr>
              <w:t>11 жылқы*21,6 га=238 га</w:t>
            </w:r>
            <w:r>
              <w:br/>
            </w:r>
            <w:r>
              <w:rPr>
                <w:rFonts w:ascii="Times New Roman"/>
                <w:b w:val="false"/>
                <w:i w:val="false"/>
                <w:color w:val="000000"/>
                <w:sz w:val="20"/>
              </w:rPr>
              <w:t>
</w:t>
            </w:r>
            <w:r>
              <w:rPr>
                <w:rFonts w:ascii="Times New Roman"/>
                <w:b w:val="false"/>
                <w:i w:val="false"/>
                <w:color w:val="000000"/>
                <w:sz w:val="20"/>
              </w:rPr>
              <w:t>11 түйе*25,2 га=277 га</w:t>
            </w:r>
            <w:r>
              <w:br/>
            </w:r>
            <w:r>
              <w:rPr>
                <w:rFonts w:ascii="Times New Roman"/>
                <w:b w:val="false"/>
                <w:i w:val="false"/>
                <w:color w:val="000000"/>
                <w:sz w:val="20"/>
              </w:rPr>
              <w:t>
54га+227га+238га+277га=796 га</w:t>
            </w:r>
          </w:p>
          <w:bookmarkEnd w:id="390"/>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Айманакумов Бекболат "Кулмукан"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391"/>
          <w:p>
            <w:pPr>
              <w:spacing w:after="20"/>
              <w:ind w:left="20"/>
              <w:jc w:val="both"/>
            </w:pPr>
            <w:r>
              <w:rPr>
                <w:rFonts w:ascii="Times New Roman"/>
                <w:b w:val="false"/>
                <w:i w:val="false"/>
                <w:color w:val="000000"/>
                <w:sz w:val="20"/>
              </w:rPr>
              <w:t>
21 іқм*18,0га=378 га</w:t>
            </w:r>
            <w:r>
              <w:br/>
            </w:r>
            <w:r>
              <w:rPr>
                <w:rFonts w:ascii="Times New Roman"/>
                <w:b w:val="false"/>
                <w:i w:val="false"/>
                <w:color w:val="000000"/>
                <w:sz w:val="20"/>
              </w:rPr>
              <w:t>
</w:t>
            </w:r>
            <w:r>
              <w:rPr>
                <w:rFonts w:ascii="Times New Roman"/>
                <w:b w:val="false"/>
                <w:i w:val="false"/>
                <w:color w:val="000000"/>
                <w:sz w:val="20"/>
              </w:rPr>
              <w:t>477 қой,ешкі*3,6га=1717 га</w:t>
            </w:r>
            <w:r>
              <w:br/>
            </w:r>
            <w:r>
              <w:rPr>
                <w:rFonts w:ascii="Times New Roman"/>
                <w:b w:val="false"/>
                <w:i w:val="false"/>
                <w:color w:val="000000"/>
                <w:sz w:val="20"/>
              </w:rPr>
              <w:t>
</w:t>
            </w:r>
            <w:r>
              <w:rPr>
                <w:rFonts w:ascii="Times New Roman"/>
                <w:b w:val="false"/>
                <w:i w:val="false"/>
                <w:color w:val="000000"/>
                <w:sz w:val="20"/>
              </w:rPr>
              <w:t>14 түйе*25,2 га=353 га</w:t>
            </w:r>
            <w:r>
              <w:br/>
            </w:r>
            <w:r>
              <w:rPr>
                <w:rFonts w:ascii="Times New Roman"/>
                <w:b w:val="false"/>
                <w:i w:val="false"/>
                <w:color w:val="000000"/>
                <w:sz w:val="20"/>
              </w:rPr>
              <w:t>
378га+1717га+353га=2448 га</w:t>
            </w:r>
          </w:p>
          <w:bookmarkEnd w:id="391"/>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Альмуханов Ибрагим "Жумабай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Каметов Бакыт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392"/>
          <w:p>
            <w:pPr>
              <w:spacing w:after="20"/>
              <w:ind w:left="20"/>
              <w:jc w:val="both"/>
            </w:pPr>
            <w:r>
              <w:rPr>
                <w:rFonts w:ascii="Times New Roman"/>
                <w:b w:val="false"/>
                <w:i w:val="false"/>
                <w:color w:val="000000"/>
                <w:sz w:val="20"/>
              </w:rPr>
              <w:t>
36 іқм*18,0га=648 га</w:t>
            </w:r>
            <w:r>
              <w:br/>
            </w:r>
            <w:r>
              <w:rPr>
                <w:rFonts w:ascii="Times New Roman"/>
                <w:b w:val="false"/>
                <w:i w:val="false"/>
                <w:color w:val="000000"/>
                <w:sz w:val="20"/>
              </w:rPr>
              <w:t>
</w:t>
            </w:r>
            <w:r>
              <w:rPr>
                <w:rFonts w:ascii="Times New Roman"/>
                <w:b w:val="false"/>
                <w:i w:val="false"/>
                <w:color w:val="000000"/>
                <w:sz w:val="20"/>
              </w:rPr>
              <w:t>253 қой,ешкі*3,6га=911 га</w:t>
            </w:r>
            <w:r>
              <w:br/>
            </w:r>
            <w:r>
              <w:rPr>
                <w:rFonts w:ascii="Times New Roman"/>
                <w:b w:val="false"/>
                <w:i w:val="false"/>
                <w:color w:val="000000"/>
                <w:sz w:val="20"/>
              </w:rPr>
              <w:t>
</w:t>
            </w:r>
            <w:r>
              <w:rPr>
                <w:rFonts w:ascii="Times New Roman"/>
                <w:b w:val="false"/>
                <w:i w:val="false"/>
                <w:color w:val="000000"/>
                <w:sz w:val="20"/>
              </w:rPr>
              <w:t>245 жылқы*21,6 га=5292 га</w:t>
            </w:r>
            <w:r>
              <w:br/>
            </w:r>
            <w:r>
              <w:rPr>
                <w:rFonts w:ascii="Times New Roman"/>
                <w:b w:val="false"/>
                <w:i w:val="false"/>
                <w:color w:val="000000"/>
                <w:sz w:val="20"/>
              </w:rPr>
              <w:t>
</w:t>
            </w:r>
            <w:r>
              <w:rPr>
                <w:rFonts w:ascii="Times New Roman"/>
                <w:b w:val="false"/>
                <w:i w:val="false"/>
                <w:color w:val="000000"/>
                <w:sz w:val="20"/>
              </w:rPr>
              <w:t>26 түйе*25,2 га=655 га</w:t>
            </w:r>
            <w:r>
              <w:br/>
            </w:r>
            <w:r>
              <w:rPr>
                <w:rFonts w:ascii="Times New Roman"/>
                <w:b w:val="false"/>
                <w:i w:val="false"/>
                <w:color w:val="000000"/>
                <w:sz w:val="20"/>
              </w:rPr>
              <w:t>
648га+911га+5292га+655га=7506 га</w:t>
            </w:r>
          </w:p>
          <w:bookmarkEnd w:id="392"/>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Тусекенов Исатай "Аққайса"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Урынгалиева Дамели "Дамели"</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393"/>
          <w:p>
            <w:pPr>
              <w:spacing w:after="20"/>
              <w:ind w:left="20"/>
              <w:jc w:val="both"/>
            </w:pPr>
            <w:r>
              <w:rPr>
                <w:rFonts w:ascii="Times New Roman"/>
                <w:b w:val="false"/>
                <w:i w:val="false"/>
                <w:color w:val="000000"/>
                <w:sz w:val="20"/>
              </w:rPr>
              <w:t>
51 іқм*18,0га=918 га</w:t>
            </w:r>
            <w:r>
              <w:br/>
            </w:r>
            <w:r>
              <w:rPr>
                <w:rFonts w:ascii="Times New Roman"/>
                <w:b w:val="false"/>
                <w:i w:val="false"/>
                <w:color w:val="000000"/>
                <w:sz w:val="20"/>
              </w:rPr>
              <w:t>
</w:t>
            </w:r>
            <w:r>
              <w:rPr>
                <w:rFonts w:ascii="Times New Roman"/>
                <w:b w:val="false"/>
                <w:i w:val="false"/>
                <w:color w:val="000000"/>
                <w:sz w:val="20"/>
              </w:rPr>
              <w:t>236 қой,ешкі*3,6га=849 га</w:t>
            </w:r>
            <w:r>
              <w:br/>
            </w:r>
            <w:r>
              <w:rPr>
                <w:rFonts w:ascii="Times New Roman"/>
                <w:b w:val="false"/>
                <w:i w:val="false"/>
                <w:color w:val="000000"/>
                <w:sz w:val="20"/>
              </w:rPr>
              <w:t>
</w:t>
            </w:r>
            <w:r>
              <w:rPr>
                <w:rFonts w:ascii="Times New Roman"/>
                <w:b w:val="false"/>
                <w:i w:val="false"/>
                <w:color w:val="000000"/>
                <w:sz w:val="20"/>
              </w:rPr>
              <w:t>3 жылқы*21,6 га=65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918га+849га+65га+50га=1882 га</w:t>
            </w:r>
          </w:p>
          <w:bookmarkEnd w:id="393"/>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Ертилеу</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394"/>
          <w:p>
            <w:pPr>
              <w:spacing w:after="20"/>
              <w:ind w:left="20"/>
              <w:jc w:val="both"/>
            </w:pPr>
            <w:r>
              <w:rPr>
                <w:rFonts w:ascii="Times New Roman"/>
                <w:b w:val="false"/>
                <w:i w:val="false"/>
                <w:color w:val="000000"/>
                <w:sz w:val="20"/>
              </w:rPr>
              <w:t>
11 іқм*18,0га=198 га</w:t>
            </w:r>
            <w:r>
              <w:br/>
            </w:r>
            <w:r>
              <w:rPr>
                <w:rFonts w:ascii="Times New Roman"/>
                <w:b w:val="false"/>
                <w:i w:val="false"/>
                <w:color w:val="000000"/>
                <w:sz w:val="20"/>
              </w:rPr>
              <w:t>
</w:t>
            </w:r>
            <w:r>
              <w:rPr>
                <w:rFonts w:ascii="Times New Roman"/>
                <w:b w:val="false"/>
                <w:i w:val="false"/>
                <w:color w:val="000000"/>
                <w:sz w:val="20"/>
              </w:rPr>
              <w:t>16 қой,ешкі*3,6га=57 га</w:t>
            </w:r>
            <w:r>
              <w:br/>
            </w:r>
            <w:r>
              <w:rPr>
                <w:rFonts w:ascii="Times New Roman"/>
                <w:b w:val="false"/>
                <w:i w:val="false"/>
                <w:color w:val="000000"/>
                <w:sz w:val="20"/>
              </w:rPr>
              <w:t>
</w:t>
            </w:r>
            <w:r>
              <w:rPr>
                <w:rFonts w:ascii="Times New Roman"/>
                <w:b w:val="false"/>
                <w:i w:val="false"/>
                <w:color w:val="000000"/>
                <w:sz w:val="20"/>
              </w:rPr>
              <w:t>4 жылқы*21,6 га=86 га</w:t>
            </w:r>
            <w:r>
              <w:br/>
            </w:r>
            <w:r>
              <w:rPr>
                <w:rFonts w:ascii="Times New Roman"/>
                <w:b w:val="false"/>
                <w:i w:val="false"/>
                <w:color w:val="000000"/>
                <w:sz w:val="20"/>
              </w:rPr>
              <w:t>
</w:t>
            </w:r>
            <w:r>
              <w:rPr>
                <w:rFonts w:ascii="Times New Roman"/>
                <w:b w:val="false"/>
                <w:i w:val="false"/>
                <w:color w:val="000000"/>
                <w:sz w:val="20"/>
              </w:rPr>
              <w:t>4 түйе*25,2 га=101 га</w:t>
            </w:r>
            <w:r>
              <w:br/>
            </w:r>
            <w:r>
              <w:rPr>
                <w:rFonts w:ascii="Times New Roman"/>
                <w:b w:val="false"/>
                <w:i w:val="false"/>
                <w:color w:val="000000"/>
                <w:sz w:val="20"/>
              </w:rPr>
              <w:t>
198га+86га+57га+101га=442 га</w:t>
            </w:r>
          </w:p>
          <w:bookmarkEnd w:id="394"/>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Садиев Кадыржан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395"/>
          <w:p>
            <w:pPr>
              <w:spacing w:after="20"/>
              <w:ind w:left="20"/>
              <w:jc w:val="both"/>
            </w:pPr>
            <w:r>
              <w:rPr>
                <w:rFonts w:ascii="Times New Roman"/>
                <w:b w:val="false"/>
                <w:i w:val="false"/>
                <w:color w:val="000000"/>
                <w:sz w:val="20"/>
              </w:rPr>
              <w:t>
11 іқм*18,0га=198 га</w:t>
            </w:r>
            <w:r>
              <w:br/>
            </w:r>
            <w:r>
              <w:rPr>
                <w:rFonts w:ascii="Times New Roman"/>
                <w:b w:val="false"/>
                <w:i w:val="false"/>
                <w:color w:val="000000"/>
                <w:sz w:val="20"/>
              </w:rPr>
              <w:t>
</w:t>
            </w:r>
            <w:r>
              <w:rPr>
                <w:rFonts w:ascii="Times New Roman"/>
                <w:b w:val="false"/>
                <w:i w:val="false"/>
                <w:color w:val="000000"/>
                <w:sz w:val="20"/>
              </w:rPr>
              <w:t>41 қой,ешкі*3,6га=147 га</w:t>
            </w:r>
            <w:r>
              <w:br/>
            </w:r>
            <w:r>
              <w:rPr>
                <w:rFonts w:ascii="Times New Roman"/>
                <w:b w:val="false"/>
                <w:i w:val="false"/>
                <w:color w:val="000000"/>
                <w:sz w:val="20"/>
              </w:rPr>
              <w:t>
</w:t>
            </w:r>
            <w:r>
              <w:rPr>
                <w:rFonts w:ascii="Times New Roman"/>
                <w:b w:val="false"/>
                <w:i w:val="false"/>
                <w:color w:val="000000"/>
                <w:sz w:val="20"/>
              </w:rPr>
              <w:t>56 жылқы*21,6 га=1209га</w:t>
            </w:r>
            <w:r>
              <w:br/>
            </w:r>
            <w:r>
              <w:rPr>
                <w:rFonts w:ascii="Times New Roman"/>
                <w:b w:val="false"/>
                <w:i w:val="false"/>
                <w:color w:val="000000"/>
                <w:sz w:val="20"/>
              </w:rPr>
              <w:t>
198га+147га+1209га=1554 га</w:t>
            </w:r>
          </w:p>
          <w:bookmarkEnd w:id="395"/>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Едилбаев Каким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396"/>
          <w:p>
            <w:pPr>
              <w:spacing w:after="20"/>
              <w:ind w:left="20"/>
              <w:jc w:val="both"/>
            </w:pPr>
            <w:r>
              <w:rPr>
                <w:rFonts w:ascii="Times New Roman"/>
                <w:b w:val="false"/>
                <w:i w:val="false"/>
                <w:color w:val="000000"/>
                <w:sz w:val="20"/>
              </w:rPr>
              <w:t>
17 іқм*18,0га=306 га</w:t>
            </w:r>
            <w:r>
              <w:br/>
            </w:r>
            <w:r>
              <w:rPr>
                <w:rFonts w:ascii="Times New Roman"/>
                <w:b w:val="false"/>
                <w:i w:val="false"/>
                <w:color w:val="000000"/>
                <w:sz w:val="20"/>
              </w:rPr>
              <w:t>
</w:t>
            </w:r>
            <w:r>
              <w:rPr>
                <w:rFonts w:ascii="Times New Roman"/>
                <w:b w:val="false"/>
                <w:i w:val="false"/>
                <w:color w:val="000000"/>
                <w:sz w:val="20"/>
              </w:rPr>
              <w:t>110 қой,ешкі*3,6га=396 га</w:t>
            </w:r>
            <w:r>
              <w:br/>
            </w:r>
            <w:r>
              <w:rPr>
                <w:rFonts w:ascii="Times New Roman"/>
                <w:b w:val="false"/>
                <w:i w:val="false"/>
                <w:color w:val="000000"/>
                <w:sz w:val="20"/>
              </w:rPr>
              <w:t>
</w:t>
            </w:r>
            <w:r>
              <w:rPr>
                <w:rFonts w:ascii="Times New Roman"/>
                <w:b w:val="false"/>
                <w:i w:val="false"/>
                <w:color w:val="000000"/>
                <w:sz w:val="20"/>
              </w:rPr>
              <w:t>15 жылқы*21,6 га=324 га</w:t>
            </w:r>
            <w:r>
              <w:br/>
            </w:r>
            <w:r>
              <w:rPr>
                <w:rFonts w:ascii="Times New Roman"/>
                <w:b w:val="false"/>
                <w:i w:val="false"/>
                <w:color w:val="000000"/>
                <w:sz w:val="20"/>
              </w:rPr>
              <w:t>
</w:t>
            </w:r>
            <w:r>
              <w:rPr>
                <w:rFonts w:ascii="Times New Roman"/>
                <w:b w:val="false"/>
                <w:i w:val="false"/>
                <w:color w:val="000000"/>
                <w:sz w:val="20"/>
              </w:rPr>
              <w:t>8 түйе*25,2 га=202 га</w:t>
            </w:r>
            <w:r>
              <w:br/>
            </w:r>
            <w:r>
              <w:rPr>
                <w:rFonts w:ascii="Times New Roman"/>
                <w:b w:val="false"/>
                <w:i w:val="false"/>
                <w:color w:val="000000"/>
                <w:sz w:val="20"/>
              </w:rPr>
              <w:t>
306га+396га+324га+202га=1228 га</w:t>
            </w:r>
          </w:p>
          <w:bookmarkEnd w:id="396"/>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Шаматов Арман "Айдар"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397"/>
          <w:p>
            <w:pPr>
              <w:spacing w:after="20"/>
              <w:ind w:left="20"/>
              <w:jc w:val="both"/>
            </w:pPr>
            <w:r>
              <w:rPr>
                <w:rFonts w:ascii="Times New Roman"/>
                <w:b w:val="false"/>
                <w:i w:val="false"/>
                <w:color w:val="000000"/>
                <w:sz w:val="20"/>
              </w:rPr>
              <w:t>
6 іқм*18,0га=108 га</w:t>
            </w:r>
            <w:r>
              <w:br/>
            </w:r>
            <w:r>
              <w:rPr>
                <w:rFonts w:ascii="Times New Roman"/>
                <w:b w:val="false"/>
                <w:i w:val="false"/>
                <w:color w:val="000000"/>
                <w:sz w:val="20"/>
              </w:rPr>
              <w:t>
</w:t>
            </w:r>
            <w:r>
              <w:rPr>
                <w:rFonts w:ascii="Times New Roman"/>
                <w:b w:val="false"/>
                <w:i w:val="false"/>
                <w:color w:val="000000"/>
                <w:sz w:val="20"/>
              </w:rPr>
              <w:t>70 қой,ешкі*3,6га=252 га</w:t>
            </w:r>
            <w:r>
              <w:br/>
            </w:r>
            <w:r>
              <w:rPr>
                <w:rFonts w:ascii="Times New Roman"/>
                <w:b w:val="false"/>
                <w:i w:val="false"/>
                <w:color w:val="000000"/>
                <w:sz w:val="20"/>
              </w:rPr>
              <w:t>
</w:t>
            </w:r>
            <w:r>
              <w:rPr>
                <w:rFonts w:ascii="Times New Roman"/>
                <w:b w:val="false"/>
                <w:i w:val="false"/>
                <w:color w:val="000000"/>
                <w:sz w:val="20"/>
              </w:rPr>
              <w:t>29 жылқы*21,6 га=626 га</w:t>
            </w:r>
            <w:r>
              <w:br/>
            </w:r>
            <w:r>
              <w:rPr>
                <w:rFonts w:ascii="Times New Roman"/>
                <w:b w:val="false"/>
                <w:i w:val="false"/>
                <w:color w:val="000000"/>
                <w:sz w:val="20"/>
              </w:rPr>
              <w:t>
</w:t>
            </w:r>
            <w:r>
              <w:rPr>
                <w:rFonts w:ascii="Times New Roman"/>
                <w:b w:val="false"/>
                <w:i w:val="false"/>
                <w:color w:val="000000"/>
                <w:sz w:val="20"/>
              </w:rPr>
              <w:t>5 түйе*25,2 га=126 га</w:t>
            </w:r>
            <w:r>
              <w:br/>
            </w:r>
            <w:r>
              <w:rPr>
                <w:rFonts w:ascii="Times New Roman"/>
                <w:b w:val="false"/>
                <w:i w:val="false"/>
                <w:color w:val="000000"/>
                <w:sz w:val="20"/>
              </w:rPr>
              <w:t>
108га+252га+626га+126га=1112га</w:t>
            </w:r>
          </w:p>
          <w:bookmarkEnd w:id="397"/>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Макут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398"/>
          <w:p>
            <w:pPr>
              <w:spacing w:after="20"/>
              <w:ind w:left="20"/>
              <w:jc w:val="both"/>
            </w:pPr>
            <w:r>
              <w:rPr>
                <w:rFonts w:ascii="Times New Roman"/>
                <w:b w:val="false"/>
                <w:i w:val="false"/>
                <w:color w:val="000000"/>
                <w:sz w:val="20"/>
              </w:rPr>
              <w:t>
22 іқм*18,0га=396 га</w:t>
            </w:r>
            <w:r>
              <w:br/>
            </w:r>
            <w:r>
              <w:rPr>
                <w:rFonts w:ascii="Times New Roman"/>
                <w:b w:val="false"/>
                <w:i w:val="false"/>
                <w:color w:val="000000"/>
                <w:sz w:val="20"/>
              </w:rPr>
              <w:t>
</w:t>
            </w:r>
            <w:r>
              <w:rPr>
                <w:rFonts w:ascii="Times New Roman"/>
                <w:b w:val="false"/>
                <w:i w:val="false"/>
                <w:color w:val="000000"/>
                <w:sz w:val="20"/>
              </w:rPr>
              <w:t>30 қой,ешкі*3,6га=108 га</w:t>
            </w:r>
            <w:r>
              <w:br/>
            </w:r>
            <w:r>
              <w:rPr>
                <w:rFonts w:ascii="Times New Roman"/>
                <w:b w:val="false"/>
                <w:i w:val="false"/>
                <w:color w:val="000000"/>
                <w:sz w:val="20"/>
              </w:rPr>
              <w:t>
396га+108га=504 га</w:t>
            </w:r>
          </w:p>
          <w:bookmarkEnd w:id="398"/>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Исмагул</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 Сайын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Талгат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Тайланов Манас "Манас"</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Акинов Жанарбек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Хасан "Найза"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Ихуанов Токтарбек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399"/>
          <w:p>
            <w:pPr>
              <w:spacing w:after="20"/>
              <w:ind w:left="20"/>
              <w:jc w:val="both"/>
            </w:pPr>
            <w:r>
              <w:rPr>
                <w:rFonts w:ascii="Times New Roman"/>
                <w:b w:val="false"/>
                <w:i w:val="false"/>
                <w:color w:val="000000"/>
                <w:sz w:val="20"/>
              </w:rPr>
              <w:t>
73 іқм*18,0га=1314 га</w:t>
            </w:r>
            <w:r>
              <w:br/>
            </w:r>
            <w:r>
              <w:rPr>
                <w:rFonts w:ascii="Times New Roman"/>
                <w:b w:val="false"/>
                <w:i w:val="false"/>
                <w:color w:val="000000"/>
                <w:sz w:val="20"/>
              </w:rPr>
              <w:t>
</w:t>
            </w:r>
            <w:r>
              <w:rPr>
                <w:rFonts w:ascii="Times New Roman"/>
                <w:b w:val="false"/>
                <w:i w:val="false"/>
                <w:color w:val="000000"/>
                <w:sz w:val="20"/>
              </w:rPr>
              <w:t>182 қой,ешкі*3,6га=655 га</w:t>
            </w:r>
            <w:r>
              <w:br/>
            </w:r>
            <w:r>
              <w:rPr>
                <w:rFonts w:ascii="Times New Roman"/>
                <w:b w:val="false"/>
                <w:i w:val="false"/>
                <w:color w:val="000000"/>
                <w:sz w:val="20"/>
              </w:rPr>
              <w:t>
</w:t>
            </w:r>
            <w:r>
              <w:rPr>
                <w:rFonts w:ascii="Times New Roman"/>
                <w:b w:val="false"/>
                <w:i w:val="false"/>
                <w:color w:val="000000"/>
                <w:sz w:val="20"/>
              </w:rPr>
              <w:t>8 жылқы*21,6 га=173 га</w:t>
            </w:r>
            <w:r>
              <w:br/>
            </w:r>
            <w:r>
              <w:rPr>
                <w:rFonts w:ascii="Times New Roman"/>
                <w:b w:val="false"/>
                <w:i w:val="false"/>
                <w:color w:val="000000"/>
                <w:sz w:val="20"/>
              </w:rPr>
              <w:t>
</w:t>
            </w:r>
            <w:r>
              <w:rPr>
                <w:rFonts w:ascii="Times New Roman"/>
                <w:b w:val="false"/>
                <w:i w:val="false"/>
                <w:color w:val="000000"/>
                <w:sz w:val="20"/>
              </w:rPr>
              <w:t>4 түйе*25,2 га=101 га</w:t>
            </w:r>
            <w:r>
              <w:br/>
            </w:r>
            <w:r>
              <w:rPr>
                <w:rFonts w:ascii="Times New Roman"/>
                <w:b w:val="false"/>
                <w:i w:val="false"/>
                <w:color w:val="000000"/>
                <w:sz w:val="20"/>
              </w:rPr>
              <w:t>
1314га+655га+173га+101га=2243га</w:t>
            </w:r>
          </w:p>
          <w:bookmarkEnd w:id="399"/>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Чалкаров Аманжан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00"/>
          <w:p>
            <w:pPr>
              <w:spacing w:after="20"/>
              <w:ind w:left="20"/>
              <w:jc w:val="both"/>
            </w:pPr>
            <w:r>
              <w:rPr>
                <w:rFonts w:ascii="Times New Roman"/>
                <w:b w:val="false"/>
                <w:i w:val="false"/>
                <w:color w:val="000000"/>
                <w:sz w:val="20"/>
              </w:rPr>
              <w:t>
167 жылқы*21,6 га=3607га</w:t>
            </w:r>
            <w:r>
              <w:br/>
            </w:r>
            <w:r>
              <w:rPr>
                <w:rFonts w:ascii="Times New Roman"/>
                <w:b w:val="false"/>
                <w:i w:val="false"/>
                <w:color w:val="000000"/>
                <w:sz w:val="20"/>
              </w:rPr>
              <w:t>
</w:t>
            </w:r>
            <w:r>
              <w:rPr>
                <w:rFonts w:ascii="Times New Roman"/>
                <w:b w:val="false"/>
                <w:i w:val="false"/>
                <w:color w:val="000000"/>
                <w:sz w:val="20"/>
              </w:rPr>
              <w:t>71 түйе*25,2 га=1789 га</w:t>
            </w:r>
            <w:r>
              <w:br/>
            </w:r>
            <w:r>
              <w:rPr>
                <w:rFonts w:ascii="Times New Roman"/>
                <w:b w:val="false"/>
                <w:i w:val="false"/>
                <w:color w:val="000000"/>
                <w:sz w:val="20"/>
              </w:rPr>
              <w:t>
3607га+1789га=5396га</w:t>
            </w:r>
          </w:p>
          <w:bookmarkEnd w:id="400"/>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Мугалов Тулеген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01"/>
          <w:p>
            <w:pPr>
              <w:spacing w:after="20"/>
              <w:ind w:left="20"/>
              <w:jc w:val="both"/>
            </w:pPr>
            <w:r>
              <w:rPr>
                <w:rFonts w:ascii="Times New Roman"/>
                <w:b w:val="false"/>
                <w:i w:val="false"/>
                <w:color w:val="000000"/>
                <w:sz w:val="20"/>
              </w:rPr>
              <w:t>
7 іқм*18,0га=126 га</w:t>
            </w:r>
            <w:r>
              <w:br/>
            </w:r>
            <w:r>
              <w:rPr>
                <w:rFonts w:ascii="Times New Roman"/>
                <w:b w:val="false"/>
                <w:i w:val="false"/>
                <w:color w:val="000000"/>
                <w:sz w:val="20"/>
              </w:rPr>
              <w:t>
</w:t>
            </w:r>
            <w:r>
              <w:rPr>
                <w:rFonts w:ascii="Times New Roman"/>
                <w:b w:val="false"/>
                <w:i w:val="false"/>
                <w:color w:val="000000"/>
                <w:sz w:val="20"/>
              </w:rPr>
              <w:t>60 қой,ешкі*3,6га=216 га</w:t>
            </w:r>
            <w:r>
              <w:br/>
            </w:r>
            <w:r>
              <w:rPr>
                <w:rFonts w:ascii="Times New Roman"/>
                <w:b w:val="false"/>
                <w:i w:val="false"/>
                <w:color w:val="000000"/>
                <w:sz w:val="20"/>
              </w:rPr>
              <w:t>
</w:t>
            </w:r>
            <w:r>
              <w:rPr>
                <w:rFonts w:ascii="Times New Roman"/>
                <w:b w:val="false"/>
                <w:i w:val="false"/>
                <w:color w:val="000000"/>
                <w:sz w:val="20"/>
              </w:rPr>
              <w:t>4 жылқы*21,6 га=86 га</w:t>
            </w:r>
            <w:r>
              <w:br/>
            </w:r>
            <w:r>
              <w:rPr>
                <w:rFonts w:ascii="Times New Roman"/>
                <w:b w:val="false"/>
                <w:i w:val="false"/>
                <w:color w:val="000000"/>
                <w:sz w:val="20"/>
              </w:rPr>
              <w:t>
</w:t>
            </w:r>
            <w:r>
              <w:rPr>
                <w:rFonts w:ascii="Times New Roman"/>
                <w:b w:val="false"/>
                <w:i w:val="false"/>
                <w:color w:val="000000"/>
                <w:sz w:val="20"/>
              </w:rPr>
              <w:t>6 түйе*25,2 га=151га</w:t>
            </w:r>
            <w:r>
              <w:br/>
            </w:r>
            <w:r>
              <w:rPr>
                <w:rFonts w:ascii="Times New Roman"/>
                <w:b w:val="false"/>
                <w:i w:val="false"/>
                <w:color w:val="000000"/>
                <w:sz w:val="20"/>
              </w:rPr>
              <w:t>
126га+216га+86га+151га=57 га</w:t>
            </w:r>
          </w:p>
          <w:bookmarkEnd w:id="401"/>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Айманакумов Болат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02"/>
          <w:p>
            <w:pPr>
              <w:spacing w:after="20"/>
              <w:ind w:left="20"/>
              <w:jc w:val="both"/>
            </w:pPr>
            <w:r>
              <w:rPr>
                <w:rFonts w:ascii="Times New Roman"/>
                <w:b w:val="false"/>
                <w:i w:val="false"/>
                <w:color w:val="000000"/>
                <w:sz w:val="20"/>
              </w:rPr>
              <w:t>
55 іқм*18,0га=990га</w:t>
            </w:r>
            <w:r>
              <w:br/>
            </w:r>
            <w:r>
              <w:rPr>
                <w:rFonts w:ascii="Times New Roman"/>
                <w:b w:val="false"/>
                <w:i w:val="false"/>
                <w:color w:val="000000"/>
                <w:sz w:val="20"/>
              </w:rPr>
              <w:t>
</w:t>
            </w:r>
            <w:r>
              <w:rPr>
                <w:rFonts w:ascii="Times New Roman"/>
                <w:b w:val="false"/>
                <w:i w:val="false"/>
                <w:color w:val="000000"/>
                <w:sz w:val="20"/>
              </w:rPr>
              <w:t>109 қой,ешкі*3,6га=392га</w:t>
            </w:r>
            <w:r>
              <w:br/>
            </w:r>
            <w:r>
              <w:rPr>
                <w:rFonts w:ascii="Times New Roman"/>
                <w:b w:val="false"/>
                <w:i w:val="false"/>
                <w:color w:val="000000"/>
                <w:sz w:val="20"/>
              </w:rPr>
              <w:t>
</w:t>
            </w:r>
            <w:r>
              <w:rPr>
                <w:rFonts w:ascii="Times New Roman"/>
                <w:b w:val="false"/>
                <w:i w:val="false"/>
                <w:color w:val="000000"/>
                <w:sz w:val="20"/>
              </w:rPr>
              <w:t>10 жылқы*21,6 га=216 га</w:t>
            </w:r>
            <w:r>
              <w:br/>
            </w:r>
            <w:r>
              <w:rPr>
                <w:rFonts w:ascii="Times New Roman"/>
                <w:b w:val="false"/>
                <w:i w:val="false"/>
                <w:color w:val="000000"/>
                <w:sz w:val="20"/>
              </w:rPr>
              <w:t>
</w:t>
            </w:r>
            <w:r>
              <w:rPr>
                <w:rFonts w:ascii="Times New Roman"/>
                <w:b w:val="false"/>
                <w:i w:val="false"/>
                <w:color w:val="000000"/>
                <w:sz w:val="20"/>
              </w:rPr>
              <w:t>7 түйе*25,2 га=176 га</w:t>
            </w:r>
            <w:r>
              <w:br/>
            </w:r>
            <w:r>
              <w:rPr>
                <w:rFonts w:ascii="Times New Roman"/>
                <w:b w:val="false"/>
                <w:i w:val="false"/>
                <w:color w:val="000000"/>
                <w:sz w:val="20"/>
              </w:rPr>
              <w:t>
990га+392га+216га+176га=1774 га</w:t>
            </w:r>
          </w:p>
          <w:bookmarkEnd w:id="402"/>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Байнешев Сергей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03"/>
          <w:p>
            <w:pPr>
              <w:spacing w:after="20"/>
              <w:ind w:left="20"/>
              <w:jc w:val="both"/>
            </w:pPr>
            <w:r>
              <w:rPr>
                <w:rFonts w:ascii="Times New Roman"/>
                <w:b w:val="false"/>
                <w:i w:val="false"/>
                <w:color w:val="000000"/>
                <w:sz w:val="20"/>
              </w:rPr>
              <w:t>
4 іқм*18,0га=72 га</w:t>
            </w:r>
            <w:r>
              <w:br/>
            </w:r>
            <w:r>
              <w:rPr>
                <w:rFonts w:ascii="Times New Roman"/>
                <w:b w:val="false"/>
                <w:i w:val="false"/>
                <w:color w:val="000000"/>
                <w:sz w:val="20"/>
              </w:rPr>
              <w:t>
</w:t>
            </w:r>
            <w:r>
              <w:rPr>
                <w:rFonts w:ascii="Times New Roman"/>
                <w:b w:val="false"/>
                <w:i w:val="false"/>
                <w:color w:val="000000"/>
                <w:sz w:val="20"/>
              </w:rPr>
              <w:t>52 қой,ешкі*3,6га=187 га</w:t>
            </w:r>
            <w:r>
              <w:br/>
            </w:r>
            <w:r>
              <w:rPr>
                <w:rFonts w:ascii="Times New Roman"/>
                <w:b w:val="false"/>
                <w:i w:val="false"/>
                <w:color w:val="000000"/>
                <w:sz w:val="20"/>
              </w:rPr>
              <w:t>
</w:t>
            </w:r>
            <w:r>
              <w:rPr>
                <w:rFonts w:ascii="Times New Roman"/>
                <w:b w:val="false"/>
                <w:i w:val="false"/>
                <w:color w:val="000000"/>
                <w:sz w:val="20"/>
              </w:rPr>
              <w:t>10 жылқы*21,6 га=216 га</w:t>
            </w:r>
            <w:r>
              <w:br/>
            </w:r>
            <w:r>
              <w:rPr>
                <w:rFonts w:ascii="Times New Roman"/>
                <w:b w:val="false"/>
                <w:i w:val="false"/>
                <w:color w:val="000000"/>
                <w:sz w:val="20"/>
              </w:rPr>
              <w:t>
</w:t>
            </w:r>
            <w:r>
              <w:rPr>
                <w:rFonts w:ascii="Times New Roman"/>
                <w:b w:val="false"/>
                <w:i w:val="false"/>
                <w:color w:val="000000"/>
                <w:sz w:val="20"/>
              </w:rPr>
              <w:t>12 түйе*25,2 га=302 га</w:t>
            </w:r>
            <w:r>
              <w:br/>
            </w:r>
            <w:r>
              <w:rPr>
                <w:rFonts w:ascii="Times New Roman"/>
                <w:b w:val="false"/>
                <w:i w:val="false"/>
                <w:color w:val="000000"/>
                <w:sz w:val="20"/>
              </w:rPr>
              <w:t>
72га+187га+216га+302га=777 га</w:t>
            </w:r>
          </w:p>
          <w:bookmarkEnd w:id="403"/>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Капин Турлан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04"/>
          <w:p>
            <w:pPr>
              <w:spacing w:after="20"/>
              <w:ind w:left="20"/>
              <w:jc w:val="both"/>
            </w:pPr>
            <w:r>
              <w:rPr>
                <w:rFonts w:ascii="Times New Roman"/>
                <w:b w:val="false"/>
                <w:i w:val="false"/>
                <w:color w:val="000000"/>
                <w:sz w:val="20"/>
              </w:rPr>
              <w:t>
26 іқм*18,0га=468 га</w:t>
            </w:r>
            <w:r>
              <w:br/>
            </w:r>
            <w:r>
              <w:rPr>
                <w:rFonts w:ascii="Times New Roman"/>
                <w:b w:val="false"/>
                <w:i w:val="false"/>
                <w:color w:val="000000"/>
                <w:sz w:val="20"/>
              </w:rPr>
              <w:t>
</w:t>
            </w:r>
            <w:r>
              <w:rPr>
                <w:rFonts w:ascii="Times New Roman"/>
                <w:b w:val="false"/>
                <w:i w:val="false"/>
                <w:color w:val="000000"/>
                <w:sz w:val="20"/>
              </w:rPr>
              <w:t>142 қой,ешкі*3,6га=511 га</w:t>
            </w:r>
            <w:r>
              <w:br/>
            </w:r>
            <w:r>
              <w:rPr>
                <w:rFonts w:ascii="Times New Roman"/>
                <w:b w:val="false"/>
                <w:i w:val="false"/>
                <w:color w:val="000000"/>
                <w:sz w:val="20"/>
              </w:rPr>
              <w:t>
</w:t>
            </w:r>
            <w:r>
              <w:rPr>
                <w:rFonts w:ascii="Times New Roman"/>
                <w:b w:val="false"/>
                <w:i w:val="false"/>
                <w:color w:val="000000"/>
                <w:sz w:val="20"/>
              </w:rPr>
              <w:t>30 жылқы*21,6 га=648 га</w:t>
            </w:r>
            <w:r>
              <w:br/>
            </w:r>
            <w:r>
              <w:rPr>
                <w:rFonts w:ascii="Times New Roman"/>
                <w:b w:val="false"/>
                <w:i w:val="false"/>
                <w:color w:val="000000"/>
                <w:sz w:val="20"/>
              </w:rPr>
              <w:t>
</w:t>
            </w:r>
            <w:r>
              <w:rPr>
                <w:rFonts w:ascii="Times New Roman"/>
                <w:b w:val="false"/>
                <w:i w:val="false"/>
                <w:color w:val="000000"/>
                <w:sz w:val="20"/>
              </w:rPr>
              <w:t>7 түйе*25,2 га=176 га</w:t>
            </w:r>
            <w:r>
              <w:br/>
            </w:r>
            <w:r>
              <w:rPr>
                <w:rFonts w:ascii="Times New Roman"/>
                <w:b w:val="false"/>
                <w:i w:val="false"/>
                <w:color w:val="000000"/>
                <w:sz w:val="20"/>
              </w:rPr>
              <w:t>
468га+511га+648га+176га=1803 га</w:t>
            </w:r>
          </w:p>
          <w:bookmarkEnd w:id="404"/>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Табжанов Калимурат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Кизатов Мейрам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05"/>
          <w:p>
            <w:pPr>
              <w:spacing w:after="20"/>
              <w:ind w:left="20"/>
              <w:jc w:val="both"/>
            </w:pPr>
            <w:r>
              <w:rPr>
                <w:rFonts w:ascii="Times New Roman"/>
                <w:b w:val="false"/>
                <w:i w:val="false"/>
                <w:color w:val="000000"/>
                <w:sz w:val="20"/>
              </w:rPr>
              <w:t>
1 іқм*18,0га=18 га</w:t>
            </w:r>
            <w:r>
              <w:br/>
            </w:r>
            <w:r>
              <w:rPr>
                <w:rFonts w:ascii="Times New Roman"/>
                <w:b w:val="false"/>
                <w:i w:val="false"/>
                <w:color w:val="000000"/>
                <w:sz w:val="20"/>
              </w:rPr>
              <w:t>
</w:t>
            </w:r>
            <w:r>
              <w:rPr>
                <w:rFonts w:ascii="Times New Roman"/>
                <w:b w:val="false"/>
                <w:i w:val="false"/>
                <w:color w:val="000000"/>
                <w:sz w:val="20"/>
              </w:rPr>
              <w:t>25 қой,ешкі*3,6га=90 га</w:t>
            </w:r>
            <w:r>
              <w:br/>
            </w:r>
            <w:r>
              <w:rPr>
                <w:rFonts w:ascii="Times New Roman"/>
                <w:b w:val="false"/>
                <w:i w:val="false"/>
                <w:color w:val="000000"/>
                <w:sz w:val="20"/>
              </w:rPr>
              <w:t>
18га+90га=108 га</w:t>
            </w:r>
          </w:p>
          <w:bookmarkEnd w:id="405"/>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Любин Олег</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Зулхарнай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Гайнолла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06"/>
          <w:p>
            <w:pPr>
              <w:spacing w:after="20"/>
              <w:ind w:left="20"/>
              <w:jc w:val="both"/>
            </w:pPr>
            <w:r>
              <w:rPr>
                <w:rFonts w:ascii="Times New Roman"/>
                <w:b w:val="false"/>
                <w:i w:val="false"/>
                <w:color w:val="000000"/>
                <w:sz w:val="20"/>
              </w:rPr>
              <w:t>
7 іқм*18,0га=126 га</w:t>
            </w:r>
            <w:r>
              <w:br/>
            </w:r>
            <w:r>
              <w:rPr>
                <w:rFonts w:ascii="Times New Roman"/>
                <w:b w:val="false"/>
                <w:i w:val="false"/>
                <w:color w:val="000000"/>
                <w:sz w:val="20"/>
              </w:rPr>
              <w:t>
</w:t>
            </w:r>
            <w:r>
              <w:rPr>
                <w:rFonts w:ascii="Times New Roman"/>
                <w:b w:val="false"/>
                <w:i w:val="false"/>
                <w:color w:val="000000"/>
                <w:sz w:val="20"/>
              </w:rPr>
              <w:t>47 қой,ешкі*3,6га=169 га</w:t>
            </w:r>
            <w:r>
              <w:br/>
            </w:r>
            <w:r>
              <w:rPr>
                <w:rFonts w:ascii="Times New Roman"/>
                <w:b w:val="false"/>
                <w:i w:val="false"/>
                <w:color w:val="000000"/>
                <w:sz w:val="20"/>
              </w:rPr>
              <w:t>
</w:t>
            </w:r>
            <w:r>
              <w:rPr>
                <w:rFonts w:ascii="Times New Roman"/>
                <w:b w:val="false"/>
                <w:i w:val="false"/>
                <w:color w:val="000000"/>
                <w:sz w:val="20"/>
              </w:rPr>
              <w:t>43 жылқы*21,6 га=929 га</w:t>
            </w:r>
            <w:r>
              <w:br/>
            </w:r>
            <w:r>
              <w:rPr>
                <w:rFonts w:ascii="Times New Roman"/>
                <w:b w:val="false"/>
                <w:i w:val="false"/>
                <w:color w:val="000000"/>
                <w:sz w:val="20"/>
              </w:rPr>
              <w:t>
</w:t>
            </w:r>
            <w:r>
              <w:rPr>
                <w:rFonts w:ascii="Times New Roman"/>
                <w:b w:val="false"/>
                <w:i w:val="false"/>
                <w:color w:val="000000"/>
                <w:sz w:val="20"/>
              </w:rPr>
              <w:t>6 түйе*25,2 га=151 га</w:t>
            </w:r>
            <w:r>
              <w:br/>
            </w:r>
            <w:r>
              <w:rPr>
                <w:rFonts w:ascii="Times New Roman"/>
                <w:b w:val="false"/>
                <w:i w:val="false"/>
                <w:color w:val="000000"/>
                <w:sz w:val="20"/>
              </w:rPr>
              <w:t>
126га+169га+929га+151га=1375 га</w:t>
            </w:r>
          </w:p>
          <w:bookmarkEnd w:id="406"/>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Косанов Канат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Болат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Кадиркулов Артур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жылқы*21,6 га=6026 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Дидар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07"/>
          <w:p>
            <w:pPr>
              <w:spacing w:after="20"/>
              <w:ind w:left="20"/>
              <w:jc w:val="both"/>
            </w:pPr>
            <w:r>
              <w:rPr>
                <w:rFonts w:ascii="Times New Roman"/>
                <w:b w:val="false"/>
                <w:i w:val="false"/>
                <w:color w:val="000000"/>
                <w:sz w:val="20"/>
              </w:rPr>
              <w:t>
59 іқм*18,0га=1062 га</w:t>
            </w:r>
            <w:r>
              <w:br/>
            </w:r>
            <w:r>
              <w:rPr>
                <w:rFonts w:ascii="Times New Roman"/>
                <w:b w:val="false"/>
                <w:i w:val="false"/>
                <w:color w:val="000000"/>
                <w:sz w:val="20"/>
              </w:rPr>
              <w:t>
</w:t>
            </w:r>
            <w:r>
              <w:rPr>
                <w:rFonts w:ascii="Times New Roman"/>
                <w:b w:val="false"/>
                <w:i w:val="false"/>
                <w:color w:val="000000"/>
                <w:sz w:val="20"/>
              </w:rPr>
              <w:t>101 қой,ешкі*3,6га=363 га</w:t>
            </w:r>
            <w:r>
              <w:br/>
            </w:r>
            <w:r>
              <w:rPr>
                <w:rFonts w:ascii="Times New Roman"/>
                <w:b w:val="false"/>
                <w:i w:val="false"/>
                <w:color w:val="000000"/>
                <w:sz w:val="20"/>
              </w:rPr>
              <w:t>
</w:t>
            </w:r>
            <w:r>
              <w:rPr>
                <w:rFonts w:ascii="Times New Roman"/>
                <w:b w:val="false"/>
                <w:i w:val="false"/>
                <w:color w:val="000000"/>
                <w:sz w:val="20"/>
              </w:rPr>
              <w:t>25 жылқы*21,6 га=540 га</w:t>
            </w:r>
            <w:r>
              <w:br/>
            </w:r>
            <w:r>
              <w:rPr>
                <w:rFonts w:ascii="Times New Roman"/>
                <w:b w:val="false"/>
                <w:i w:val="false"/>
                <w:color w:val="000000"/>
                <w:sz w:val="20"/>
              </w:rPr>
              <w:t>
</w:t>
            </w:r>
            <w:r>
              <w:rPr>
                <w:rFonts w:ascii="Times New Roman"/>
                <w:b w:val="false"/>
                <w:i w:val="false"/>
                <w:color w:val="000000"/>
                <w:sz w:val="20"/>
              </w:rPr>
              <w:t>4 түйе*25,2 га=101 га</w:t>
            </w:r>
            <w:r>
              <w:br/>
            </w:r>
            <w:r>
              <w:rPr>
                <w:rFonts w:ascii="Times New Roman"/>
                <w:b w:val="false"/>
                <w:i w:val="false"/>
                <w:color w:val="000000"/>
                <w:sz w:val="20"/>
              </w:rPr>
              <w:t>
1062га+363га+540га+101га=2066 га</w:t>
            </w:r>
          </w:p>
          <w:bookmarkEnd w:id="407"/>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Жолдаскалиев Арман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жылқы*21,6 га=173 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Лолита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Мералин Кайрат Бакитович</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Насиров Айбат Галымгалиевич</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408"/>
          <w:p>
            <w:pPr>
              <w:spacing w:after="20"/>
              <w:ind w:left="20"/>
              <w:jc w:val="both"/>
            </w:pPr>
            <w:r>
              <w:rPr>
                <w:rFonts w:ascii="Times New Roman"/>
                <w:b w:val="false"/>
                <w:i w:val="false"/>
                <w:color w:val="000000"/>
                <w:sz w:val="20"/>
              </w:rPr>
              <w:t>
114 іқм*18,0га=2052 га</w:t>
            </w:r>
            <w:r>
              <w:br/>
            </w:r>
            <w:r>
              <w:rPr>
                <w:rFonts w:ascii="Times New Roman"/>
                <w:b w:val="false"/>
                <w:i w:val="false"/>
                <w:color w:val="000000"/>
                <w:sz w:val="20"/>
              </w:rPr>
              <w:t>
</w:t>
            </w:r>
            <w:r>
              <w:rPr>
                <w:rFonts w:ascii="Times New Roman"/>
                <w:b w:val="false"/>
                <w:i w:val="false"/>
                <w:color w:val="000000"/>
                <w:sz w:val="20"/>
              </w:rPr>
              <w:t>12 жылқы*21,6 га=259 га</w:t>
            </w:r>
            <w:r>
              <w:br/>
            </w:r>
            <w:r>
              <w:rPr>
                <w:rFonts w:ascii="Times New Roman"/>
                <w:b w:val="false"/>
                <w:i w:val="false"/>
                <w:color w:val="000000"/>
                <w:sz w:val="20"/>
              </w:rPr>
              <w:t>
</w:t>
            </w:r>
            <w:r>
              <w:rPr>
                <w:rFonts w:ascii="Times New Roman"/>
                <w:b w:val="false"/>
                <w:i w:val="false"/>
                <w:color w:val="000000"/>
                <w:sz w:val="20"/>
              </w:rPr>
              <w:t>15 түйе*25,2 га=378 га</w:t>
            </w:r>
            <w:r>
              <w:br/>
            </w:r>
            <w:r>
              <w:rPr>
                <w:rFonts w:ascii="Times New Roman"/>
                <w:b w:val="false"/>
                <w:i w:val="false"/>
                <w:color w:val="000000"/>
                <w:sz w:val="20"/>
              </w:rPr>
              <w:t>
2052га+259га+378га=2689 га</w:t>
            </w:r>
          </w:p>
          <w:bookmarkEnd w:id="408"/>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Кушкалиев Курмет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09"/>
          <w:p>
            <w:pPr>
              <w:spacing w:after="20"/>
              <w:ind w:left="20"/>
              <w:jc w:val="both"/>
            </w:pPr>
            <w:r>
              <w:rPr>
                <w:rFonts w:ascii="Times New Roman"/>
                <w:b w:val="false"/>
                <w:i w:val="false"/>
                <w:color w:val="000000"/>
                <w:sz w:val="20"/>
              </w:rPr>
              <w:t>
10 іқм*18,0га=180 га</w:t>
            </w:r>
            <w:r>
              <w:br/>
            </w:r>
            <w:r>
              <w:rPr>
                <w:rFonts w:ascii="Times New Roman"/>
                <w:b w:val="false"/>
                <w:i w:val="false"/>
                <w:color w:val="000000"/>
                <w:sz w:val="20"/>
              </w:rPr>
              <w:t>
</w:t>
            </w:r>
            <w:r>
              <w:rPr>
                <w:rFonts w:ascii="Times New Roman"/>
                <w:b w:val="false"/>
                <w:i w:val="false"/>
                <w:color w:val="000000"/>
                <w:sz w:val="20"/>
              </w:rPr>
              <w:t>30 қой,ешкі*3,6га=108 га</w:t>
            </w:r>
            <w:r>
              <w:br/>
            </w:r>
            <w:r>
              <w:rPr>
                <w:rFonts w:ascii="Times New Roman"/>
                <w:b w:val="false"/>
                <w:i w:val="false"/>
                <w:color w:val="000000"/>
                <w:sz w:val="20"/>
              </w:rPr>
              <w:t>
</w:t>
            </w:r>
            <w:r>
              <w:rPr>
                <w:rFonts w:ascii="Times New Roman"/>
                <w:b w:val="false"/>
                <w:i w:val="false"/>
                <w:color w:val="000000"/>
                <w:sz w:val="20"/>
              </w:rPr>
              <w:t>3 жылқы*21,6 га=65 га</w:t>
            </w:r>
            <w:r>
              <w:br/>
            </w:r>
            <w:r>
              <w:rPr>
                <w:rFonts w:ascii="Times New Roman"/>
                <w:b w:val="false"/>
                <w:i w:val="false"/>
                <w:color w:val="000000"/>
                <w:sz w:val="20"/>
              </w:rPr>
              <w:t>
</w:t>
            </w:r>
            <w:r>
              <w:rPr>
                <w:rFonts w:ascii="Times New Roman"/>
                <w:b w:val="false"/>
                <w:i w:val="false"/>
                <w:color w:val="000000"/>
                <w:sz w:val="20"/>
              </w:rPr>
              <w:t>3 түйе*25,2 га=75 га</w:t>
            </w:r>
            <w:r>
              <w:br/>
            </w:r>
            <w:r>
              <w:rPr>
                <w:rFonts w:ascii="Times New Roman"/>
                <w:b w:val="false"/>
                <w:i w:val="false"/>
                <w:color w:val="000000"/>
                <w:sz w:val="20"/>
              </w:rPr>
              <w:t>
180га+108га+65га+75га=428 га</w:t>
            </w:r>
          </w:p>
          <w:bookmarkEnd w:id="409"/>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Жумабекұлы Нұрбек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іқм*18,0га=648 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Казихан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10"/>
          <w:p>
            <w:pPr>
              <w:spacing w:after="20"/>
              <w:ind w:left="20"/>
              <w:jc w:val="both"/>
            </w:pPr>
            <w:r>
              <w:rPr>
                <w:rFonts w:ascii="Times New Roman"/>
                <w:b w:val="false"/>
                <w:i w:val="false"/>
                <w:color w:val="000000"/>
                <w:sz w:val="20"/>
              </w:rPr>
              <w:t>
7 іқм*18,0га=126 га</w:t>
            </w:r>
            <w:r>
              <w:br/>
            </w:r>
            <w:r>
              <w:rPr>
                <w:rFonts w:ascii="Times New Roman"/>
                <w:b w:val="false"/>
                <w:i w:val="false"/>
                <w:color w:val="000000"/>
                <w:sz w:val="20"/>
              </w:rPr>
              <w:t>
</w:t>
            </w:r>
            <w:r>
              <w:rPr>
                <w:rFonts w:ascii="Times New Roman"/>
                <w:b w:val="false"/>
                <w:i w:val="false"/>
                <w:color w:val="000000"/>
                <w:sz w:val="20"/>
              </w:rPr>
              <w:t>13 қой,ешкі*3,6га=47 га</w:t>
            </w:r>
            <w:r>
              <w:br/>
            </w:r>
            <w:r>
              <w:rPr>
                <w:rFonts w:ascii="Times New Roman"/>
                <w:b w:val="false"/>
                <w:i w:val="false"/>
                <w:color w:val="000000"/>
                <w:sz w:val="20"/>
              </w:rPr>
              <w:t>
</w:t>
            </w:r>
            <w:r>
              <w:rPr>
                <w:rFonts w:ascii="Times New Roman"/>
                <w:b w:val="false"/>
                <w:i w:val="false"/>
                <w:color w:val="000000"/>
                <w:sz w:val="20"/>
              </w:rPr>
              <w:t>5 түйе*25,2 га=126 га</w:t>
            </w:r>
            <w:r>
              <w:br/>
            </w:r>
            <w:r>
              <w:rPr>
                <w:rFonts w:ascii="Times New Roman"/>
                <w:b w:val="false"/>
                <w:i w:val="false"/>
                <w:color w:val="000000"/>
                <w:sz w:val="20"/>
              </w:rPr>
              <w:t>
126га+47га+126га=299 га</w:t>
            </w:r>
          </w:p>
          <w:bookmarkEnd w:id="410"/>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 Аманжан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Керешов Дамир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Мералин Даурен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іқм*18,0га=720 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Аскар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11"/>
          <w:p>
            <w:pPr>
              <w:spacing w:after="20"/>
              <w:ind w:left="20"/>
              <w:jc w:val="both"/>
            </w:pPr>
            <w:r>
              <w:rPr>
                <w:rFonts w:ascii="Times New Roman"/>
                <w:b w:val="false"/>
                <w:i w:val="false"/>
                <w:color w:val="000000"/>
                <w:sz w:val="20"/>
              </w:rPr>
              <w:t>
5 іқм*18,0га=90 га</w:t>
            </w:r>
            <w:r>
              <w:br/>
            </w:r>
            <w:r>
              <w:rPr>
                <w:rFonts w:ascii="Times New Roman"/>
                <w:b w:val="false"/>
                <w:i w:val="false"/>
                <w:color w:val="000000"/>
                <w:sz w:val="20"/>
              </w:rPr>
              <w:t>
</w:t>
            </w:r>
            <w:r>
              <w:rPr>
                <w:rFonts w:ascii="Times New Roman"/>
                <w:b w:val="false"/>
                <w:i w:val="false"/>
                <w:color w:val="000000"/>
                <w:sz w:val="20"/>
              </w:rPr>
              <w:t>32 қой,ешкі*3,6га=115 га</w:t>
            </w:r>
            <w:r>
              <w:br/>
            </w:r>
            <w:r>
              <w:rPr>
                <w:rFonts w:ascii="Times New Roman"/>
                <w:b w:val="false"/>
                <w:i w:val="false"/>
                <w:color w:val="000000"/>
                <w:sz w:val="20"/>
              </w:rPr>
              <w:t>
</w:t>
            </w:r>
            <w:r>
              <w:rPr>
                <w:rFonts w:ascii="Times New Roman"/>
                <w:b w:val="false"/>
                <w:i w:val="false"/>
                <w:color w:val="000000"/>
                <w:sz w:val="20"/>
              </w:rPr>
              <w:t>17 жылқы*21,6 га=367 га</w:t>
            </w:r>
            <w:r>
              <w:br/>
            </w:r>
            <w:r>
              <w:rPr>
                <w:rFonts w:ascii="Times New Roman"/>
                <w:b w:val="false"/>
                <w:i w:val="false"/>
                <w:color w:val="000000"/>
                <w:sz w:val="20"/>
              </w:rPr>
              <w:t>
90га+115га+367га=572 га</w:t>
            </w:r>
          </w:p>
          <w:bookmarkEnd w:id="411"/>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Амангельды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Сәтенова Алтын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Далбаев Арман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12"/>
          <w:p>
            <w:pPr>
              <w:spacing w:after="20"/>
              <w:ind w:left="20"/>
              <w:jc w:val="both"/>
            </w:pPr>
            <w:r>
              <w:rPr>
                <w:rFonts w:ascii="Times New Roman"/>
                <w:b w:val="false"/>
                <w:i w:val="false"/>
                <w:color w:val="000000"/>
                <w:sz w:val="20"/>
              </w:rPr>
              <w:t>
20 іқм*18,0га=360 га</w:t>
            </w:r>
            <w:r>
              <w:br/>
            </w:r>
            <w:r>
              <w:rPr>
                <w:rFonts w:ascii="Times New Roman"/>
                <w:b w:val="false"/>
                <w:i w:val="false"/>
                <w:color w:val="000000"/>
                <w:sz w:val="20"/>
              </w:rPr>
              <w:t>
</w:t>
            </w:r>
            <w:r>
              <w:rPr>
                <w:rFonts w:ascii="Times New Roman"/>
                <w:b w:val="false"/>
                <w:i w:val="false"/>
                <w:color w:val="000000"/>
                <w:sz w:val="20"/>
              </w:rPr>
              <w:t>50 жылқы*21,6 га=1080 га</w:t>
            </w:r>
            <w:r>
              <w:br/>
            </w:r>
            <w:r>
              <w:rPr>
                <w:rFonts w:ascii="Times New Roman"/>
                <w:b w:val="false"/>
                <w:i w:val="false"/>
                <w:color w:val="000000"/>
                <w:sz w:val="20"/>
              </w:rPr>
              <w:t>
</w:t>
            </w:r>
            <w:r>
              <w:rPr>
                <w:rFonts w:ascii="Times New Roman"/>
                <w:b w:val="false"/>
                <w:i w:val="false"/>
                <w:color w:val="000000"/>
                <w:sz w:val="20"/>
              </w:rPr>
              <w:t>20 түйе*25,2 га=504 га</w:t>
            </w:r>
            <w:r>
              <w:br/>
            </w:r>
            <w:r>
              <w:rPr>
                <w:rFonts w:ascii="Times New Roman"/>
                <w:b w:val="false"/>
                <w:i w:val="false"/>
                <w:color w:val="000000"/>
                <w:sz w:val="20"/>
              </w:rPr>
              <w:t>
360га+1080га+504га=1944 га</w:t>
            </w:r>
          </w:p>
          <w:bookmarkEnd w:id="412"/>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Ерлан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 Гулнар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Надинов Бауыржан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Меденов Толеген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Меңдібаев Жандос "Жайық"</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Исатай "Арал"</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 бас</w:t>
            </w:r>
          </w:p>
        </w:tc>
        <w:tc>
          <w:tcPr>
            <w:tcW w:w="6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413"/>
          <w:p>
            <w:pPr>
              <w:spacing w:after="20"/>
              <w:ind w:left="20"/>
              <w:jc w:val="both"/>
            </w:pPr>
            <w:r>
              <w:rPr>
                <w:rFonts w:ascii="Times New Roman"/>
                <w:b w:val="false"/>
                <w:i w:val="false"/>
                <w:color w:val="000000"/>
                <w:sz w:val="20"/>
              </w:rPr>
              <w:t>
46 іқм*18,0га=828 га</w:t>
            </w:r>
            <w:r>
              <w:br/>
            </w:r>
            <w:r>
              <w:rPr>
                <w:rFonts w:ascii="Times New Roman"/>
                <w:b w:val="false"/>
                <w:i w:val="false"/>
                <w:color w:val="000000"/>
                <w:sz w:val="20"/>
              </w:rPr>
              <w:t>
</w:t>
            </w:r>
            <w:r>
              <w:rPr>
                <w:rFonts w:ascii="Times New Roman"/>
                <w:b w:val="false"/>
                <w:i w:val="false"/>
                <w:color w:val="000000"/>
                <w:sz w:val="20"/>
              </w:rPr>
              <w:t>472 қой,ешкі*3,6га=1699 га</w:t>
            </w:r>
            <w:r>
              <w:br/>
            </w:r>
            <w:r>
              <w:rPr>
                <w:rFonts w:ascii="Times New Roman"/>
                <w:b w:val="false"/>
                <w:i w:val="false"/>
                <w:color w:val="000000"/>
                <w:sz w:val="20"/>
              </w:rPr>
              <w:t>
</w:t>
            </w:r>
            <w:r>
              <w:rPr>
                <w:rFonts w:ascii="Times New Roman"/>
                <w:b w:val="false"/>
                <w:i w:val="false"/>
                <w:color w:val="000000"/>
                <w:sz w:val="20"/>
              </w:rPr>
              <w:t>52 жылқы*21,6 га=1123 га</w:t>
            </w:r>
            <w:r>
              <w:br/>
            </w:r>
            <w:r>
              <w:rPr>
                <w:rFonts w:ascii="Times New Roman"/>
                <w:b w:val="false"/>
                <w:i w:val="false"/>
                <w:color w:val="000000"/>
                <w:sz w:val="20"/>
              </w:rPr>
              <w:t>
</w:t>
            </w:r>
            <w:r>
              <w:rPr>
                <w:rFonts w:ascii="Times New Roman"/>
                <w:b w:val="false"/>
                <w:i w:val="false"/>
                <w:color w:val="000000"/>
                <w:sz w:val="20"/>
              </w:rPr>
              <w:t>57 түйе*25,2 га=1436 га</w:t>
            </w:r>
            <w:r>
              <w:br/>
            </w:r>
            <w:r>
              <w:rPr>
                <w:rFonts w:ascii="Times New Roman"/>
                <w:b w:val="false"/>
                <w:i w:val="false"/>
                <w:color w:val="000000"/>
                <w:sz w:val="20"/>
              </w:rPr>
              <w:t>
828га+1699га+1123га+1436га=5086 га</w:t>
            </w:r>
          </w:p>
          <w:bookmarkEnd w:id="413"/>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560" w:id="414"/>
    <w:p>
      <w:pPr>
        <w:spacing w:after="0"/>
        <w:ind w:left="0"/>
        <w:jc w:val="left"/>
      </w:pPr>
      <w:r>
        <w:rPr>
          <w:rFonts w:ascii="Times New Roman"/>
          <w:b/>
          <w:i w:val="false"/>
          <w:color w:val="000000"/>
        </w:rPr>
        <w:t xml:space="preserve"> Көктоғай ауылдық округінің елді мекендер шегіндегі жайылымдық алқаптар мен мал басы саны туралы мәлімет</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308"/>
        <w:gridCol w:w="819"/>
        <w:gridCol w:w="1817"/>
        <w:gridCol w:w="3442"/>
        <w:gridCol w:w="5606"/>
      </w:tblGrid>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қажеттілігі,га</w:t>
            </w:r>
          </w:p>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ауылы</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415"/>
          <w:p>
            <w:pPr>
              <w:spacing w:after="20"/>
              <w:ind w:left="20"/>
              <w:jc w:val="both"/>
            </w:pPr>
            <w:r>
              <w:rPr>
                <w:rFonts w:ascii="Times New Roman"/>
                <w:b w:val="false"/>
                <w:i w:val="false"/>
                <w:color w:val="000000"/>
                <w:sz w:val="20"/>
              </w:rPr>
              <w:t>
ІҚМ- 1360бас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басы-1101бас)</w:t>
            </w:r>
            <w:r>
              <w:br/>
            </w:r>
            <w:r>
              <w:rPr>
                <w:rFonts w:ascii="Times New Roman"/>
                <w:b w:val="false"/>
                <w:i w:val="false"/>
                <w:color w:val="000000"/>
                <w:sz w:val="20"/>
              </w:rPr>
              <w:t>
</w:t>
            </w:r>
            <w:r>
              <w:rPr>
                <w:rFonts w:ascii="Times New Roman"/>
                <w:b w:val="false"/>
                <w:i w:val="false"/>
                <w:color w:val="000000"/>
                <w:sz w:val="20"/>
              </w:rPr>
              <w:t>Қой,ешкі–6301 бас</w:t>
            </w:r>
            <w:r>
              <w:br/>
            </w:r>
            <w:r>
              <w:rPr>
                <w:rFonts w:ascii="Times New Roman"/>
                <w:b w:val="false"/>
                <w:i w:val="false"/>
                <w:color w:val="000000"/>
                <w:sz w:val="20"/>
              </w:rPr>
              <w:t>
</w:t>
            </w:r>
            <w:r>
              <w:rPr>
                <w:rFonts w:ascii="Times New Roman"/>
                <w:b w:val="false"/>
                <w:i w:val="false"/>
                <w:color w:val="000000"/>
                <w:sz w:val="20"/>
              </w:rPr>
              <w:t>Жылқы -615бас</w:t>
            </w:r>
            <w:r>
              <w:br/>
            </w:r>
            <w:r>
              <w:rPr>
                <w:rFonts w:ascii="Times New Roman"/>
                <w:b w:val="false"/>
                <w:i w:val="false"/>
                <w:color w:val="000000"/>
                <w:sz w:val="20"/>
              </w:rPr>
              <w:t>
Түйе-430бас</w:t>
            </w:r>
          </w:p>
          <w:bookmarkEnd w:id="415"/>
        </w:tc>
        <w:tc>
          <w:tcPr>
            <w:tcW w:w="3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416"/>
          <w:p>
            <w:pPr>
              <w:spacing w:after="20"/>
              <w:ind w:left="20"/>
              <w:jc w:val="both"/>
            </w:pPr>
            <w:r>
              <w:rPr>
                <w:rFonts w:ascii="Times New Roman"/>
                <w:b w:val="false"/>
                <w:i w:val="false"/>
                <w:color w:val="000000"/>
                <w:sz w:val="20"/>
              </w:rPr>
              <w:t>
ІҚМ259бас *18,0 га/бас=4662 га</w:t>
            </w:r>
            <w:r>
              <w:br/>
            </w:r>
            <w:r>
              <w:rPr>
                <w:rFonts w:ascii="Times New Roman"/>
                <w:b w:val="false"/>
                <w:i w:val="false"/>
                <w:color w:val="000000"/>
                <w:sz w:val="20"/>
              </w:rPr>
              <w:t>
</w:t>
            </w:r>
            <w:r>
              <w:rPr>
                <w:rFonts w:ascii="Times New Roman"/>
                <w:b w:val="false"/>
                <w:i w:val="false"/>
                <w:color w:val="000000"/>
                <w:sz w:val="20"/>
              </w:rPr>
              <w:t>(ІҚМ (аналығы)1101 бас*18,0га/бас=19818 га)</w:t>
            </w:r>
            <w:r>
              <w:br/>
            </w:r>
            <w:r>
              <w:rPr>
                <w:rFonts w:ascii="Times New Roman"/>
                <w:b w:val="false"/>
                <w:i w:val="false"/>
                <w:color w:val="000000"/>
                <w:sz w:val="20"/>
              </w:rPr>
              <w:t>
</w:t>
            </w:r>
            <w:r>
              <w:rPr>
                <w:rFonts w:ascii="Times New Roman"/>
                <w:b w:val="false"/>
                <w:i w:val="false"/>
                <w:color w:val="000000"/>
                <w:sz w:val="20"/>
              </w:rPr>
              <w:t>Қой,ешкі 6301бас *3,6га/бас=22684 га</w:t>
            </w:r>
            <w:r>
              <w:br/>
            </w:r>
            <w:r>
              <w:rPr>
                <w:rFonts w:ascii="Times New Roman"/>
                <w:b w:val="false"/>
                <w:i w:val="false"/>
                <w:color w:val="000000"/>
                <w:sz w:val="20"/>
              </w:rPr>
              <w:t>
</w:t>
            </w:r>
            <w:r>
              <w:rPr>
                <w:rFonts w:ascii="Times New Roman"/>
                <w:b w:val="false"/>
                <w:i w:val="false"/>
                <w:color w:val="000000"/>
                <w:sz w:val="20"/>
              </w:rPr>
              <w:t>Жылқы615бас *21,6га/бас=13284 га</w:t>
            </w:r>
            <w:r>
              <w:br/>
            </w:r>
            <w:r>
              <w:rPr>
                <w:rFonts w:ascii="Times New Roman"/>
                <w:b w:val="false"/>
                <w:i w:val="false"/>
                <w:color w:val="000000"/>
                <w:sz w:val="20"/>
              </w:rPr>
              <w:t>
Түйе430бас *25,2 га/бас=10836 га</w:t>
            </w:r>
          </w:p>
          <w:bookmarkEnd w:id="416"/>
        </w:tc>
        <w:tc>
          <w:tcPr>
            <w:tcW w:w="5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417"/>
          <w:p>
            <w:pPr>
              <w:spacing w:after="20"/>
              <w:ind w:left="20"/>
              <w:jc w:val="both"/>
            </w:pPr>
            <w:r>
              <w:rPr>
                <w:rFonts w:ascii="Times New Roman"/>
                <w:b w:val="false"/>
                <w:i w:val="false"/>
                <w:color w:val="000000"/>
                <w:sz w:val="20"/>
              </w:rPr>
              <w:t>
Ауыл шаруашылығы жануарларын 4662га+22684га+13284га+10836га=51466 га шалғайдағы жайылымда ұстау</w:t>
            </w:r>
            <w:r>
              <w:br/>
            </w:r>
            <w:r>
              <w:rPr>
                <w:rFonts w:ascii="Times New Roman"/>
                <w:b w:val="false"/>
                <w:i w:val="false"/>
                <w:color w:val="000000"/>
                <w:sz w:val="20"/>
              </w:rPr>
              <w:t>
</w:t>
            </w:r>
            <w:r>
              <w:rPr>
                <w:rFonts w:ascii="Times New Roman"/>
                <w:b w:val="false"/>
                <w:i w:val="false"/>
                <w:color w:val="000000"/>
                <w:sz w:val="20"/>
              </w:rPr>
              <w:t>1101аналық мал басына</w:t>
            </w:r>
            <w:r>
              <w:br/>
            </w:r>
            <w:r>
              <w:rPr>
                <w:rFonts w:ascii="Times New Roman"/>
                <w:b w:val="false"/>
                <w:i w:val="false"/>
                <w:color w:val="000000"/>
                <w:sz w:val="20"/>
              </w:rPr>
              <w:t>
7835 га-19818 га= -11983 га жайылым жетіспейді</w:t>
            </w:r>
          </w:p>
          <w:bookmarkEnd w:id="417"/>
        </w:tc>
      </w:tr>
    </w:tbl>
    <w:bookmarkStart w:name="z1561" w:id="418"/>
    <w:p>
      <w:pPr>
        <w:spacing w:after="0"/>
        <w:ind w:left="0"/>
        <w:jc w:val="left"/>
      </w:pPr>
      <w:r>
        <w:rPr>
          <w:rFonts w:ascii="Times New Roman"/>
          <w:b/>
          <w:i w:val="false"/>
          <w:color w:val="000000"/>
        </w:rPr>
        <w:t xml:space="preserve"> Халықтың ауыл шаруашылық жануарларын орнаастыру үшін жайылым алқаптарының қайта бөлінуі жөнінде мәлімет</w:t>
      </w:r>
    </w:p>
    <w:bookmarkEnd w:id="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
        <w:gridCol w:w="1157"/>
        <w:gridCol w:w="2487"/>
        <w:gridCol w:w="3581"/>
        <w:gridCol w:w="1133"/>
        <w:gridCol w:w="896"/>
        <w:gridCol w:w="2790"/>
      </w:tblGrid>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259 бас (Көктоғай ауылы)</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ІҚМ259бас*18,0 га/бас=4662 га</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4662 га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419"/>
          <w:p>
            <w:pPr>
              <w:spacing w:after="20"/>
              <w:ind w:left="20"/>
              <w:jc w:val="both"/>
            </w:pPr>
            <w:r>
              <w:rPr>
                <w:rFonts w:ascii="Times New Roman"/>
                <w:b w:val="false"/>
                <w:i w:val="false"/>
                <w:color w:val="000000"/>
                <w:sz w:val="20"/>
              </w:rPr>
              <w:t>
Құттыбике учаскесі-4777 га</w:t>
            </w:r>
            <w:r>
              <w:br/>
            </w:r>
            <w:r>
              <w:rPr>
                <w:rFonts w:ascii="Times New Roman"/>
                <w:b w:val="false"/>
                <w:i w:val="false"/>
                <w:color w:val="000000"/>
                <w:sz w:val="20"/>
              </w:rPr>
              <w:t>
Барлығы: 4777 га</w:t>
            </w:r>
          </w:p>
          <w:bookmarkEnd w:id="419"/>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 га</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 га-4662 га= 115 га</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420"/>
          <w:p>
            <w:pPr>
              <w:spacing w:after="20"/>
              <w:ind w:left="20"/>
              <w:jc w:val="both"/>
            </w:pPr>
            <w:r>
              <w:rPr>
                <w:rFonts w:ascii="Times New Roman"/>
                <w:b w:val="false"/>
                <w:i w:val="false"/>
                <w:color w:val="000000"/>
                <w:sz w:val="20"/>
              </w:rPr>
              <w:t>
Қой,ешкі 6301 бас(Көктоғай ауылы)</w:t>
            </w:r>
            <w:r>
              <w:br/>
            </w:r>
            <w:r>
              <w:rPr>
                <w:rFonts w:ascii="Times New Roman"/>
                <w:b w:val="false"/>
                <w:i w:val="false"/>
                <w:color w:val="000000"/>
                <w:sz w:val="20"/>
              </w:rPr>
              <w:t>
</w:t>
            </w:r>
            <w:r>
              <w:rPr>
                <w:rFonts w:ascii="Times New Roman"/>
                <w:b w:val="false"/>
                <w:i w:val="false"/>
                <w:color w:val="000000"/>
                <w:sz w:val="20"/>
              </w:rPr>
              <w:t>Жылқы615 бас (Көктоғай ауылы)</w:t>
            </w:r>
            <w:r>
              <w:br/>
            </w:r>
            <w:r>
              <w:rPr>
                <w:rFonts w:ascii="Times New Roman"/>
                <w:b w:val="false"/>
                <w:i w:val="false"/>
                <w:color w:val="000000"/>
                <w:sz w:val="20"/>
              </w:rPr>
              <w:t>
Түйе430бас(Көктоғай ауылы)</w:t>
            </w:r>
          </w:p>
          <w:bookmarkEnd w:id="420"/>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421"/>
          <w:p>
            <w:pPr>
              <w:spacing w:after="20"/>
              <w:ind w:left="20"/>
              <w:jc w:val="both"/>
            </w:pPr>
            <w:r>
              <w:rPr>
                <w:rFonts w:ascii="Times New Roman"/>
                <w:b w:val="false"/>
                <w:i w:val="false"/>
                <w:color w:val="000000"/>
                <w:sz w:val="20"/>
              </w:rPr>
              <w:t>
Қой,ешкі 6301 бас*3,6га/бас =22684 га</w:t>
            </w:r>
            <w:r>
              <w:br/>
            </w:r>
            <w:r>
              <w:rPr>
                <w:rFonts w:ascii="Times New Roman"/>
                <w:b w:val="false"/>
                <w:i w:val="false"/>
                <w:color w:val="000000"/>
                <w:sz w:val="20"/>
              </w:rPr>
              <w:t>
</w:t>
            </w:r>
            <w:r>
              <w:rPr>
                <w:rFonts w:ascii="Times New Roman"/>
                <w:b w:val="false"/>
                <w:i w:val="false"/>
                <w:color w:val="000000"/>
                <w:sz w:val="20"/>
              </w:rPr>
              <w:t>Жылқы615 бас*21,6га/гол =13284 га</w:t>
            </w:r>
            <w:r>
              <w:br/>
            </w:r>
            <w:r>
              <w:rPr>
                <w:rFonts w:ascii="Times New Roman"/>
                <w:b w:val="false"/>
                <w:i w:val="false"/>
                <w:color w:val="000000"/>
                <w:sz w:val="20"/>
              </w:rPr>
              <w:t>
Түйе430бас*25,2 га/гол =10836 га</w:t>
            </w:r>
          </w:p>
          <w:bookmarkEnd w:id="421"/>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22684га+13284га+10836га= 46804 га</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422"/>
          <w:p>
            <w:pPr>
              <w:spacing w:after="20"/>
              <w:ind w:left="20"/>
              <w:jc w:val="both"/>
            </w:pPr>
            <w:r>
              <w:rPr>
                <w:rFonts w:ascii="Times New Roman"/>
                <w:b w:val="false"/>
                <w:i w:val="false"/>
                <w:color w:val="000000"/>
                <w:sz w:val="20"/>
              </w:rPr>
              <w:t>
Құттыбике учаскесі -115 га</w:t>
            </w:r>
            <w:r>
              <w:br/>
            </w:r>
            <w:r>
              <w:rPr>
                <w:rFonts w:ascii="Times New Roman"/>
                <w:b w:val="false"/>
                <w:i w:val="false"/>
                <w:color w:val="000000"/>
                <w:sz w:val="20"/>
              </w:rPr>
              <w:t>
</w:t>
            </w:r>
            <w:r>
              <w:rPr>
                <w:rFonts w:ascii="Times New Roman"/>
                <w:b w:val="false"/>
                <w:i w:val="false"/>
                <w:color w:val="000000"/>
                <w:sz w:val="20"/>
              </w:rPr>
              <w:t>Ақсай каналы учаскесі-1322 га</w:t>
            </w:r>
            <w:r>
              <w:br/>
            </w:r>
            <w:r>
              <w:rPr>
                <w:rFonts w:ascii="Times New Roman"/>
                <w:b w:val="false"/>
                <w:i w:val="false"/>
                <w:color w:val="000000"/>
                <w:sz w:val="20"/>
              </w:rPr>
              <w:t>
</w:t>
            </w:r>
            <w:r>
              <w:rPr>
                <w:rFonts w:ascii="Times New Roman"/>
                <w:b w:val="false"/>
                <w:i w:val="false"/>
                <w:color w:val="000000"/>
                <w:sz w:val="20"/>
              </w:rPr>
              <w:t>Шархат учаскесі -11090га</w:t>
            </w:r>
            <w:r>
              <w:br/>
            </w:r>
            <w:r>
              <w:rPr>
                <w:rFonts w:ascii="Times New Roman"/>
                <w:b w:val="false"/>
                <w:i w:val="false"/>
                <w:color w:val="000000"/>
                <w:sz w:val="20"/>
              </w:rPr>
              <w:t>
</w:t>
            </w:r>
            <w:r>
              <w:rPr>
                <w:rFonts w:ascii="Times New Roman"/>
                <w:b w:val="false"/>
                <w:i w:val="false"/>
                <w:color w:val="000000"/>
                <w:sz w:val="20"/>
              </w:rPr>
              <w:t>Бөлекбай учаскесі -23161 га</w:t>
            </w:r>
            <w:r>
              <w:br/>
            </w:r>
            <w:r>
              <w:rPr>
                <w:rFonts w:ascii="Times New Roman"/>
                <w:b w:val="false"/>
                <w:i w:val="false"/>
                <w:color w:val="000000"/>
                <w:sz w:val="20"/>
              </w:rPr>
              <w:t>
</w:t>
            </w:r>
            <w:r>
              <w:rPr>
                <w:rFonts w:ascii="Times New Roman"/>
                <w:b w:val="false"/>
                <w:i w:val="false"/>
                <w:color w:val="000000"/>
                <w:sz w:val="20"/>
              </w:rPr>
              <w:t>Бәкібас учаскесі -25454 га</w:t>
            </w:r>
            <w:r>
              <w:br/>
            </w:r>
            <w:r>
              <w:rPr>
                <w:rFonts w:ascii="Times New Roman"/>
                <w:b w:val="false"/>
                <w:i w:val="false"/>
                <w:color w:val="000000"/>
                <w:sz w:val="20"/>
              </w:rPr>
              <w:t>
Басрлығы: 61142 га</w:t>
            </w:r>
          </w:p>
          <w:bookmarkEnd w:id="422"/>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61142 га</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61142 га-46804 га= 14338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Көктоғай ауылдық округі бойынша 2021 жылға арналған жайылымдарды басқару және оларды пайдалану жөніндегі жоспарға 2-қосымша</w:t>
            </w:r>
          </w:p>
        </w:tc>
      </w:tr>
    </w:tbl>
    <w:bookmarkStart w:name="z729" w:id="423"/>
    <w:p>
      <w:pPr>
        <w:spacing w:after="0"/>
        <w:ind w:left="0"/>
        <w:jc w:val="left"/>
      </w:pPr>
      <w:r>
        <w:rPr>
          <w:rFonts w:ascii="Times New Roman"/>
          <w:b/>
          <w:i w:val="false"/>
          <w:color w:val="000000"/>
        </w:rPr>
        <w:t xml:space="preserve"> Жайылым айналымының қолайлы схемалары</w:t>
      </w:r>
    </w:p>
    <w:bookmarkEnd w:id="423"/>
    <w:bookmarkStart w:name="z1562" w:id="424"/>
    <w:p>
      <w:pPr>
        <w:spacing w:after="0"/>
        <w:ind w:left="0"/>
        <w:jc w:val="left"/>
      </w:pPr>
      <w:r>
        <w:rPr>
          <w:rFonts w:ascii="Times New Roman"/>
          <w:b/>
          <w:i w:val="false"/>
          <w:color w:val="000000"/>
        </w:rPr>
        <w:t xml:space="preserve"> Көктоғай ауылдық округіндегі жайылым айналымының қолайлы схемасы</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5"/>
        <w:gridCol w:w="1751"/>
        <w:gridCol w:w="2638"/>
        <w:gridCol w:w="2133"/>
        <w:gridCol w:w="2133"/>
      </w:tblGrid>
      <w:tr>
        <w:trPr>
          <w:trHeight w:val="30" w:hRule="atLeast"/>
        </w:trPr>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маусым көктемгі-жазғы</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маусым жазғы</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маусым күзгі</w:t>
            </w:r>
          </w:p>
        </w:tc>
      </w:tr>
    </w:tbl>
    <w:bookmarkStart w:name="z731" w:id="425"/>
    <w:p>
      <w:pPr>
        <w:spacing w:after="0"/>
        <w:ind w:left="0"/>
        <w:jc w:val="both"/>
      </w:pPr>
      <w:r>
        <w:rPr>
          <w:rFonts w:ascii="Times New Roman"/>
          <w:b w:val="false"/>
          <w:i w:val="false"/>
          <w:color w:val="000000"/>
          <w:sz w:val="28"/>
        </w:rPr>
        <w:t>
      Ескерту: 1, 2, 3, 4-жыл ішінде қашаларды пайдалану кезектілігі.</w:t>
      </w:r>
    </w:p>
    <w:bookmarkEnd w:id="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Көктоғай ауылдық округі бойынша 2021 жылға арналған жайылымдарды басқару және оларды пайдалану жөніндегі жоспарға 3-қосымша</w:t>
            </w:r>
          </w:p>
        </w:tc>
      </w:tr>
    </w:tbl>
    <w:bookmarkStart w:name="z733" w:id="42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26"/>
    <w:bookmarkStart w:name="z734"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 w:id="428"/>
    <w:p>
      <w:pPr>
        <w:spacing w:after="0"/>
        <w:ind w:left="0"/>
        <w:jc w:val="both"/>
      </w:pPr>
      <w:r>
        <w:rPr>
          <w:rFonts w:ascii="Times New Roman"/>
          <w:b w:val="false"/>
          <w:i w:val="false"/>
          <w:color w:val="000000"/>
          <w:sz w:val="28"/>
        </w:rPr>
        <w:t>
      Шартты белгілер:</w:t>
      </w:r>
    </w:p>
    <w:bookmarkEnd w:id="428"/>
    <w:bookmarkStart w:name="z736"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Көктоғай ауылдық округі бойынша 2021 жылға арналған жайылымдарды басқару және оларды пайдалану жөніндегі жоспарға 4-қосымша</w:t>
            </w:r>
          </w:p>
        </w:tc>
      </w:tr>
    </w:tbl>
    <w:bookmarkStart w:name="z738" w:id="43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30"/>
    <w:bookmarkStart w:name="z739" w:id="431"/>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Ауыл шаруашылығы министрінің 2017 жылғы 24 сәуірдегі № 173 бұйрығымен бекітілген жайылымдарды ұтымды пайдалану ережесінің </w:t>
      </w:r>
      <w:r>
        <w:rPr>
          <w:rFonts w:ascii="Times New Roman"/>
          <w:b w:val="false"/>
          <w:i w:val="false"/>
          <w:color w:val="000000"/>
          <w:sz w:val="28"/>
        </w:rPr>
        <w:t>9-тармағына</w:t>
      </w:r>
      <w:r>
        <w:rPr>
          <w:rFonts w:ascii="Times New Roman"/>
          <w:b w:val="false"/>
          <w:i w:val="false"/>
          <w:color w:val="000000"/>
          <w:sz w:val="28"/>
        </w:rPr>
        <w:t xml:space="preserve"> сәйкес анықталады (нормативтік құқықтық актілерді мемлекеттік тіркеу тізілімінде № 15090 болып тіркелген). Көктоғай ауылдық округінің аумағындағы суару-суландыру каналы бар.</w:t>
      </w:r>
    </w:p>
    <w:bookmarkEnd w:id="431"/>
    <w:bookmarkStart w:name="z1563" w:id="432"/>
    <w:p>
      <w:pPr>
        <w:spacing w:after="0"/>
        <w:ind w:left="0"/>
        <w:jc w:val="left"/>
      </w:pPr>
      <w:r>
        <w:rPr>
          <w:rFonts w:ascii="Times New Roman"/>
          <w:b/>
          <w:i w:val="false"/>
          <w:color w:val="000000"/>
        </w:rPr>
        <w:t xml:space="preserve"> Көктоғай ауылдық округі</w:t>
      </w:r>
    </w:p>
    <w:bookmarkEnd w:id="432"/>
    <w:bookmarkStart w:name="z741"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434"/>
    <w:p>
      <w:pPr>
        <w:spacing w:after="0"/>
        <w:ind w:left="0"/>
        <w:jc w:val="both"/>
      </w:pPr>
      <w:r>
        <w:rPr>
          <w:rFonts w:ascii="Times New Roman"/>
          <w:b w:val="false"/>
          <w:i w:val="false"/>
          <w:color w:val="000000"/>
          <w:sz w:val="28"/>
        </w:rPr>
        <w:t>
      Шартты белгілер:</w:t>
      </w:r>
    </w:p>
    <w:bookmarkEnd w:id="434"/>
    <w:bookmarkStart w:name="z743"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0739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739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Көктоғай ауылдық округі бойынша 2021 жылға арналған жайылымдарды басқару және оларды пайдалану жөніндегі жоспарға 5-қосымша</w:t>
            </w:r>
          </w:p>
        </w:tc>
      </w:tr>
    </w:tbl>
    <w:bookmarkStart w:name="z745" w:id="43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6"/>
    <w:bookmarkStart w:name="z746"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438"/>
    <w:p>
      <w:pPr>
        <w:spacing w:after="0"/>
        <w:ind w:left="0"/>
        <w:jc w:val="both"/>
      </w:pPr>
      <w:r>
        <w:rPr>
          <w:rFonts w:ascii="Times New Roman"/>
          <w:b w:val="false"/>
          <w:i w:val="false"/>
          <w:color w:val="000000"/>
          <w:sz w:val="28"/>
        </w:rPr>
        <w:t>
      Шартты белгілер:</w:t>
      </w:r>
    </w:p>
    <w:bookmarkEnd w:id="438"/>
    <w:bookmarkStart w:name="z748"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5981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9817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Көктоғай ауылдық округі бойынша 2021 жылға арналған жайылымдарды басқару және оларды пайдалану жөніндегі жоспарға 6-қосымша</w:t>
            </w:r>
          </w:p>
        </w:tc>
      </w:tr>
    </w:tbl>
    <w:bookmarkStart w:name="z750" w:id="44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440"/>
    <w:bookmarkStart w:name="z751"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442"/>
    <w:p>
      <w:pPr>
        <w:spacing w:after="0"/>
        <w:ind w:left="0"/>
        <w:jc w:val="both"/>
      </w:pPr>
      <w:r>
        <w:rPr>
          <w:rFonts w:ascii="Times New Roman"/>
          <w:b w:val="false"/>
          <w:i w:val="false"/>
          <w:color w:val="000000"/>
          <w:sz w:val="28"/>
        </w:rPr>
        <w:t>
      Шартты белгілер:</w:t>
      </w:r>
    </w:p>
    <w:bookmarkEnd w:id="442"/>
    <w:bookmarkStart w:name="z753"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6350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3500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Көктоғай ауылдық округі бойынша 2021 жылға арналған жайылымдарды басқару және оларды пайдалану жөніндегі жоспарға 7-қосымша</w:t>
            </w:r>
          </w:p>
        </w:tc>
      </w:tr>
    </w:tbl>
    <w:bookmarkStart w:name="z755" w:id="44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756" w:id="445"/>
    <w:p>
      <w:pPr>
        <w:spacing w:after="0"/>
        <w:ind w:left="0"/>
        <w:jc w:val="both"/>
      </w:pPr>
      <w:r>
        <w:rPr>
          <w:rFonts w:ascii="Times New Roman"/>
          <w:b w:val="false"/>
          <w:i w:val="false"/>
          <w:color w:val="000000"/>
          <w:sz w:val="28"/>
        </w:rPr>
        <w:t>
      Ескерту: аббревиатуралардың толық жазылуы:</w:t>
      </w:r>
    </w:p>
    <w:bookmarkEnd w:id="445"/>
    <w:bookmarkStart w:name="z757" w:id="446"/>
    <w:p>
      <w:pPr>
        <w:spacing w:after="0"/>
        <w:ind w:left="0"/>
        <w:jc w:val="both"/>
      </w:pPr>
      <w:r>
        <w:rPr>
          <w:rFonts w:ascii="Times New Roman"/>
          <w:b w:val="false"/>
          <w:i w:val="false"/>
          <w:color w:val="000000"/>
          <w:sz w:val="28"/>
        </w:rPr>
        <w:t>
      КЖМ – көктемгі-жазғы маусым;</w:t>
      </w:r>
    </w:p>
    <w:bookmarkEnd w:id="446"/>
    <w:bookmarkStart w:name="z758" w:id="447"/>
    <w:p>
      <w:pPr>
        <w:spacing w:after="0"/>
        <w:ind w:left="0"/>
        <w:jc w:val="both"/>
      </w:pPr>
      <w:r>
        <w:rPr>
          <w:rFonts w:ascii="Times New Roman"/>
          <w:b w:val="false"/>
          <w:i w:val="false"/>
          <w:color w:val="000000"/>
          <w:sz w:val="28"/>
        </w:rPr>
        <w:t>
      ЖКМ – жазғы-күзгі маусым;</w:t>
      </w:r>
    </w:p>
    <w:bookmarkEnd w:id="447"/>
    <w:bookmarkStart w:name="z759" w:id="448"/>
    <w:p>
      <w:pPr>
        <w:spacing w:after="0"/>
        <w:ind w:left="0"/>
        <w:jc w:val="both"/>
      </w:pPr>
      <w:r>
        <w:rPr>
          <w:rFonts w:ascii="Times New Roman"/>
          <w:b w:val="false"/>
          <w:i w:val="false"/>
          <w:color w:val="000000"/>
          <w:sz w:val="28"/>
        </w:rPr>
        <w:t>
      ЖМ – жазғы маусым;</w:t>
      </w:r>
    </w:p>
    <w:bookmarkEnd w:id="448"/>
    <w:bookmarkStart w:name="z760" w:id="449"/>
    <w:p>
      <w:pPr>
        <w:spacing w:after="0"/>
        <w:ind w:left="0"/>
        <w:jc w:val="both"/>
      </w:pPr>
      <w:r>
        <w:rPr>
          <w:rFonts w:ascii="Times New Roman"/>
          <w:b w:val="false"/>
          <w:i w:val="false"/>
          <w:color w:val="000000"/>
          <w:sz w:val="28"/>
        </w:rPr>
        <w:t>
      ДҚ – демалушы қаша.</w:t>
      </w:r>
    </w:p>
    <w:bookmarkEnd w:id="4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 2021 жылғы 06 қыркүйектегі № 49-VII шешіміне 5-қосымша</w:t>
            </w:r>
          </w:p>
        </w:tc>
      </w:tr>
    </w:tbl>
    <w:bookmarkStart w:name="z762" w:id="450"/>
    <w:p>
      <w:pPr>
        <w:spacing w:after="0"/>
        <w:ind w:left="0"/>
        <w:jc w:val="left"/>
      </w:pPr>
      <w:r>
        <w:rPr>
          <w:rFonts w:ascii="Times New Roman"/>
          <w:b/>
          <w:i w:val="false"/>
          <w:color w:val="000000"/>
        </w:rPr>
        <w:t xml:space="preserve"> Өрлік ауылдық округі бойынша 2021 жылға арналған жайылымдарды басқару және оларды пайдалану жөніндегі жоспар</w:t>
      </w:r>
    </w:p>
    <w:bookmarkEnd w:id="450"/>
    <w:bookmarkStart w:name="z763" w:id="451"/>
    <w:p>
      <w:pPr>
        <w:spacing w:after="0"/>
        <w:ind w:left="0"/>
        <w:jc w:val="both"/>
      </w:pPr>
      <w:r>
        <w:rPr>
          <w:rFonts w:ascii="Times New Roman"/>
          <w:b w:val="false"/>
          <w:i w:val="false"/>
          <w:color w:val="000000"/>
          <w:sz w:val="28"/>
        </w:rPr>
        <w:t xml:space="preserve">
      Осы Өрлік ауылдық округі бойынша 2021 жылға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bookmarkEnd w:id="451"/>
    <w:bookmarkStart w:name="z764" w:id="452"/>
    <w:p>
      <w:pPr>
        <w:spacing w:after="0"/>
        <w:ind w:left="0"/>
        <w:jc w:val="both"/>
      </w:pPr>
      <w:r>
        <w:rPr>
          <w:rFonts w:ascii="Times New Roman"/>
          <w:b w:val="false"/>
          <w:i w:val="false"/>
          <w:color w:val="000000"/>
          <w:sz w:val="28"/>
        </w:rPr>
        <w:t>
      Жоспар жайылымдарды ұтымды пайдалану, мал азығына қажеттілікті тұрақты қамтамасыз ету және жайылымдардың тозу процестерін болдырмау мақсатында қабылданады.</w:t>
      </w:r>
    </w:p>
    <w:bookmarkEnd w:id="452"/>
    <w:bookmarkStart w:name="z765" w:id="453"/>
    <w:p>
      <w:pPr>
        <w:spacing w:after="0"/>
        <w:ind w:left="0"/>
        <w:jc w:val="both"/>
      </w:pPr>
      <w:r>
        <w:rPr>
          <w:rFonts w:ascii="Times New Roman"/>
          <w:b w:val="false"/>
          <w:i w:val="false"/>
          <w:color w:val="000000"/>
          <w:sz w:val="28"/>
        </w:rPr>
        <w:t>
      Жоспар мазмұны:</w:t>
      </w:r>
    </w:p>
    <w:bookmarkEnd w:id="453"/>
    <w:bookmarkStart w:name="z766" w:id="45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Өрлік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bookmarkEnd w:id="454"/>
    <w:bookmarkStart w:name="z767" w:id="455"/>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bookmarkEnd w:id="455"/>
    <w:bookmarkStart w:name="z768" w:id="45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456"/>
    <w:bookmarkStart w:name="z769" w:id="45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457"/>
    <w:bookmarkStart w:name="z770" w:id="45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bookmarkEnd w:id="458"/>
    <w:bookmarkStart w:name="z771" w:id="459"/>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6-қосымша</w:t>
      </w:r>
      <w:r>
        <w:rPr>
          <w:rFonts w:ascii="Times New Roman"/>
          <w:b w:val="false"/>
          <w:i w:val="false"/>
          <w:color w:val="000000"/>
          <w:sz w:val="28"/>
        </w:rPr>
        <w:t>);</w:t>
      </w:r>
    </w:p>
    <w:bookmarkEnd w:id="459"/>
    <w:bookmarkStart w:name="z772" w:id="46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bookmarkEnd w:id="460"/>
    <w:bookmarkStart w:name="z773" w:id="461"/>
    <w:p>
      <w:pPr>
        <w:spacing w:after="0"/>
        <w:ind w:left="0"/>
        <w:jc w:val="both"/>
      </w:pPr>
      <w:r>
        <w:rPr>
          <w:rFonts w:ascii="Times New Roman"/>
          <w:b w:val="false"/>
          <w:i w:val="false"/>
          <w:color w:val="000000"/>
          <w:sz w:val="28"/>
        </w:rPr>
        <w:t xml:space="preserve">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мал басының саны туралы деректерді, олардың иелерін көрсете отырып, есепке ала отырып қабылданды - малдардың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екпе және аридтік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берген өзге де деректерді қамтиды. </w:t>
      </w:r>
    </w:p>
    <w:bookmarkEnd w:id="461"/>
    <w:bookmarkStart w:name="z774" w:id="462"/>
    <w:p>
      <w:pPr>
        <w:spacing w:after="0"/>
        <w:ind w:left="0"/>
        <w:jc w:val="both"/>
      </w:pPr>
      <w:r>
        <w:rPr>
          <w:rFonts w:ascii="Times New Roman"/>
          <w:b w:val="false"/>
          <w:i w:val="false"/>
          <w:color w:val="000000"/>
          <w:sz w:val="28"/>
        </w:rPr>
        <w:t>
      Әкімшілік-аумақтық бөлініс бойынша Өрлік ауылдық округінде 1 ауылдық елді мекен бар.</w:t>
      </w:r>
    </w:p>
    <w:bookmarkEnd w:id="462"/>
    <w:bookmarkStart w:name="z775" w:id="463"/>
    <w:p>
      <w:pPr>
        <w:spacing w:after="0"/>
        <w:ind w:left="0"/>
        <w:jc w:val="both"/>
      </w:pPr>
      <w:r>
        <w:rPr>
          <w:rFonts w:ascii="Times New Roman"/>
          <w:b w:val="false"/>
          <w:i w:val="false"/>
          <w:color w:val="000000"/>
          <w:sz w:val="28"/>
        </w:rPr>
        <w:t>
      Өрлік ауылдық округінің жалпы алаңы 159529 гектар, оның ішінде егістік – 10 гектар, жайылым – 142856 гектар.</w:t>
      </w:r>
    </w:p>
    <w:bookmarkEnd w:id="463"/>
    <w:bookmarkStart w:name="z776" w:id="464"/>
    <w:p>
      <w:pPr>
        <w:spacing w:after="0"/>
        <w:ind w:left="0"/>
        <w:jc w:val="both"/>
      </w:pPr>
      <w:r>
        <w:rPr>
          <w:rFonts w:ascii="Times New Roman"/>
          <w:b w:val="false"/>
          <w:i w:val="false"/>
          <w:color w:val="000000"/>
          <w:sz w:val="28"/>
        </w:rPr>
        <w:t>
      Жер санаттары бойынша:</w:t>
      </w:r>
    </w:p>
    <w:bookmarkEnd w:id="464"/>
    <w:bookmarkStart w:name="z777" w:id="465"/>
    <w:p>
      <w:pPr>
        <w:spacing w:after="0"/>
        <w:ind w:left="0"/>
        <w:jc w:val="both"/>
      </w:pPr>
      <w:r>
        <w:rPr>
          <w:rFonts w:ascii="Times New Roman"/>
          <w:b w:val="false"/>
          <w:i w:val="false"/>
          <w:color w:val="000000"/>
          <w:sz w:val="28"/>
        </w:rPr>
        <w:t>
      ауыл шаруашылығы мақсатындағы жерлер - 39804 гектар;</w:t>
      </w:r>
    </w:p>
    <w:bookmarkEnd w:id="465"/>
    <w:bookmarkStart w:name="z778" w:id="466"/>
    <w:p>
      <w:pPr>
        <w:spacing w:after="0"/>
        <w:ind w:left="0"/>
        <w:jc w:val="both"/>
      </w:pPr>
      <w:r>
        <w:rPr>
          <w:rFonts w:ascii="Times New Roman"/>
          <w:b w:val="false"/>
          <w:i w:val="false"/>
          <w:color w:val="000000"/>
          <w:sz w:val="28"/>
        </w:rPr>
        <w:t>
      елді мекендердің жерлері - 12138 гектар;</w:t>
      </w:r>
    </w:p>
    <w:bookmarkEnd w:id="466"/>
    <w:bookmarkStart w:name="z779" w:id="467"/>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өзге де ауыл шаруашылығына арналмаған жерлер -72 гектар;</w:t>
      </w:r>
    </w:p>
    <w:bookmarkEnd w:id="467"/>
    <w:bookmarkStart w:name="z780" w:id="468"/>
    <w:p>
      <w:pPr>
        <w:spacing w:after="0"/>
        <w:ind w:left="0"/>
        <w:jc w:val="both"/>
      </w:pPr>
      <w:r>
        <w:rPr>
          <w:rFonts w:ascii="Times New Roman"/>
          <w:b w:val="false"/>
          <w:i w:val="false"/>
          <w:color w:val="000000"/>
          <w:sz w:val="28"/>
        </w:rPr>
        <w:t>
      босалқы жер-107515 гектар.</w:t>
      </w:r>
    </w:p>
    <w:bookmarkEnd w:id="468"/>
    <w:bookmarkStart w:name="z781" w:id="469"/>
    <w:p>
      <w:pPr>
        <w:spacing w:after="0"/>
        <w:ind w:left="0"/>
        <w:jc w:val="both"/>
      </w:pPr>
      <w:r>
        <w:rPr>
          <w:rFonts w:ascii="Times New Roman"/>
          <w:b w:val="false"/>
          <w:i w:val="false"/>
          <w:color w:val="000000"/>
          <w:sz w:val="28"/>
        </w:rPr>
        <w:t>
      Табиғи жағдайы бойынша Өрлік ауылдық округінің батыс бөлігі шөлді құмды жазықты білдіреді, Шығысы сортаңдала. Климаты континенттік: қысы салыстырмалы түрде жылы, жазы өте ыстық. Қаңтар айының орташа температурасы-12,3 ° С, шілде айының орташа температурасы-25,3° С. жауын-шашынның орташа жылдық мөлшері 200 мм.</w:t>
      </w:r>
    </w:p>
    <w:bookmarkEnd w:id="469"/>
    <w:bookmarkStart w:name="z782" w:id="470"/>
    <w:p>
      <w:pPr>
        <w:spacing w:after="0"/>
        <w:ind w:left="0"/>
        <w:jc w:val="both"/>
      </w:pPr>
      <w:r>
        <w:rPr>
          <w:rFonts w:ascii="Times New Roman"/>
          <w:b w:val="false"/>
          <w:i w:val="false"/>
          <w:color w:val="000000"/>
          <w:sz w:val="28"/>
        </w:rPr>
        <w:t>
      Топырақ қоңыр сортаң, өзен жайылмаларында - шалғынды.</w:t>
      </w:r>
    </w:p>
    <w:bookmarkEnd w:id="470"/>
    <w:bookmarkStart w:name="z783" w:id="471"/>
    <w:p>
      <w:pPr>
        <w:spacing w:after="0"/>
        <w:ind w:left="0"/>
        <w:jc w:val="both"/>
      </w:pPr>
      <w:r>
        <w:rPr>
          <w:rFonts w:ascii="Times New Roman"/>
          <w:b w:val="false"/>
          <w:i w:val="false"/>
          <w:color w:val="000000"/>
          <w:sz w:val="28"/>
        </w:rPr>
        <w:t>
      2021 жылдың 1 қаңтардағы жағдай бойынша Өрлік ауылдық округінде 3422 бас ірі қара, оның ішінде 2769 бас аналығы, 24763 бас қой,ешкі, 1290 бас жылқы, 638 бас түйе бар. Оның ішінде:</w:t>
      </w:r>
    </w:p>
    <w:bookmarkEnd w:id="471"/>
    <w:bookmarkStart w:name="z784" w:id="472"/>
    <w:p>
      <w:pPr>
        <w:spacing w:after="0"/>
        <w:ind w:left="0"/>
        <w:jc w:val="both"/>
      </w:pPr>
      <w:r>
        <w:rPr>
          <w:rFonts w:ascii="Times New Roman"/>
          <w:b w:val="false"/>
          <w:i w:val="false"/>
          <w:color w:val="000000"/>
          <w:sz w:val="28"/>
        </w:rPr>
        <w:t>
      Өрлік ауылында:</w:t>
      </w:r>
    </w:p>
    <w:bookmarkEnd w:id="472"/>
    <w:bookmarkStart w:name="z785" w:id="473"/>
    <w:p>
      <w:pPr>
        <w:spacing w:after="0"/>
        <w:ind w:left="0"/>
        <w:jc w:val="both"/>
      </w:pPr>
      <w:r>
        <w:rPr>
          <w:rFonts w:ascii="Times New Roman"/>
          <w:b w:val="false"/>
          <w:i w:val="false"/>
          <w:color w:val="000000"/>
          <w:sz w:val="28"/>
        </w:rPr>
        <w:t>
      ірі қара 3015 бас, оның ішінде 2548 бас аналығы, 11455 бас қой, ешкі, 897 бас жылқы, 518 бас түйе.</w:t>
      </w:r>
    </w:p>
    <w:bookmarkEnd w:id="473"/>
    <w:bookmarkStart w:name="z786" w:id="474"/>
    <w:p>
      <w:pPr>
        <w:spacing w:after="0"/>
        <w:ind w:left="0"/>
        <w:jc w:val="both"/>
      </w:pPr>
      <w:r>
        <w:rPr>
          <w:rFonts w:ascii="Times New Roman"/>
          <w:b w:val="false"/>
          <w:i w:val="false"/>
          <w:color w:val="000000"/>
          <w:sz w:val="28"/>
        </w:rPr>
        <w:t>
      Жайылым алаңы 10389 гектарды құрайды.</w:t>
      </w:r>
    </w:p>
    <w:bookmarkEnd w:id="474"/>
    <w:bookmarkStart w:name="z787" w:id="475"/>
    <w:p>
      <w:pPr>
        <w:spacing w:after="0"/>
        <w:ind w:left="0"/>
        <w:jc w:val="both"/>
      </w:pPr>
      <w:r>
        <w:rPr>
          <w:rFonts w:ascii="Times New Roman"/>
          <w:b w:val="false"/>
          <w:i w:val="false"/>
          <w:color w:val="000000"/>
          <w:sz w:val="28"/>
        </w:rPr>
        <w:t>
      Өрлік ауылдық округіндегі ЖШС, шаруа және фермер қожалықтарындағы мал басы: ірі қара мал – 407 бас, қой, ешкі -13308 бас, жылқы 393 бас, түйе 120 бас құрайды..</w:t>
      </w:r>
    </w:p>
    <w:bookmarkEnd w:id="475"/>
    <w:bookmarkStart w:name="z788" w:id="476"/>
    <w:p>
      <w:pPr>
        <w:spacing w:after="0"/>
        <w:ind w:left="0"/>
        <w:jc w:val="both"/>
      </w:pPr>
      <w:r>
        <w:rPr>
          <w:rFonts w:ascii="Times New Roman"/>
          <w:b w:val="false"/>
          <w:i w:val="false"/>
          <w:color w:val="000000"/>
          <w:sz w:val="28"/>
        </w:rPr>
        <w:t>
      ЖШС, шаруа және фермер қожалықтарының жайылымдары 39804 гектарды құрайды.</w:t>
      </w:r>
    </w:p>
    <w:bookmarkEnd w:id="476"/>
    <w:bookmarkStart w:name="z789" w:id="477"/>
    <w:p>
      <w:pPr>
        <w:spacing w:after="0"/>
        <w:ind w:left="0"/>
        <w:jc w:val="both"/>
      </w:pPr>
      <w:r>
        <w:rPr>
          <w:rFonts w:ascii="Times New Roman"/>
          <w:b w:val="false"/>
          <w:i w:val="false"/>
          <w:color w:val="000000"/>
          <w:sz w:val="28"/>
        </w:rPr>
        <w:t>
      Өрлік ауылдық округі бойынша ауыл шаруашылығы жануарларын қамтамасыз ету үшін 106553 гектар жайылым жерлері бар. Елді мекендер шегінде 10389 гектар жайылым бар.</w:t>
      </w:r>
    </w:p>
    <w:bookmarkEnd w:id="477"/>
    <w:bookmarkStart w:name="z790" w:id="478"/>
    <w:p>
      <w:pPr>
        <w:spacing w:after="0"/>
        <w:ind w:left="0"/>
        <w:jc w:val="both"/>
      </w:pPr>
      <w:r>
        <w:rPr>
          <w:rFonts w:ascii="Times New Roman"/>
          <w:b w:val="false"/>
          <w:i w:val="false"/>
          <w:color w:val="000000"/>
          <w:sz w:val="28"/>
        </w:rPr>
        <w:t>
      Өрлік ауылдық округінде мал айдауға арналған сервитуттар орнатылмаған.</w:t>
      </w:r>
    </w:p>
    <w:bookmarkEnd w:id="478"/>
    <w:bookmarkStart w:name="z791" w:id="479"/>
    <w:p>
      <w:pPr>
        <w:spacing w:after="0"/>
        <w:ind w:left="0"/>
        <w:jc w:val="both"/>
      </w:pPr>
      <w:r>
        <w:rPr>
          <w:rFonts w:ascii="Times New Roman"/>
          <w:b w:val="false"/>
          <w:i w:val="false"/>
          <w:color w:val="000000"/>
          <w:sz w:val="28"/>
        </w:rPr>
        <w:t xml:space="preserve">
      Жоғарыда көрсетілгендей,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ауыл шаруашылығы жануарларының аналық (сауын) мал басын ұстау бойынша мұқтажын қанағаттандыру үшін елді мекендердің шегінде (Өрлік ауылы) орналасқан жайылымдар алаңы 10389 га, ауыл шаруашылығы жануарларының 1 басына түсетін жайылым алаңы нормасы 18,0 га/бас болғанда жайылым қажеттілігі 35475 га құрайды. Жайылым алқаптарының қалыптасқан қажеттілігін Өрлік ауылдық округінің аумағында орналасқан Бағырлай каналы, Кедейқызыл, Қаңбақты учаскелерін пайдалану есебінен толықтыру қажет.</w:t>
      </w:r>
    </w:p>
    <w:bookmarkEnd w:id="479"/>
    <w:bookmarkStart w:name="z792" w:id="480"/>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82072 га көлемінде жайылымдық жер қажеттілігі бар, ауыл шаруашылығы жануарларының 1 басына түсетін жайылым алаңы нормасы ірі қара мал – 18,0 га/бас, қой мен ешкілер -3,6 га/бас, жылқы-21,6 га/бас, түйе - 25,2 га/бас.</w:t>
      </w:r>
    </w:p>
    <w:bookmarkEnd w:id="480"/>
    <w:bookmarkStart w:name="z793" w:id="481"/>
    <w:p>
      <w:pPr>
        <w:spacing w:after="0"/>
        <w:ind w:left="0"/>
        <w:jc w:val="both"/>
      </w:pPr>
      <w:r>
        <w:rPr>
          <w:rFonts w:ascii="Times New Roman"/>
          <w:b w:val="false"/>
          <w:i w:val="false"/>
          <w:color w:val="000000"/>
          <w:sz w:val="28"/>
        </w:rPr>
        <w:t>
      Қажеттілік:</w:t>
      </w:r>
    </w:p>
    <w:bookmarkEnd w:id="481"/>
    <w:bookmarkStart w:name="z794" w:id="482"/>
    <w:p>
      <w:pPr>
        <w:spacing w:after="0"/>
        <w:ind w:left="0"/>
        <w:jc w:val="both"/>
      </w:pPr>
      <w:r>
        <w:rPr>
          <w:rFonts w:ascii="Times New Roman"/>
          <w:b w:val="false"/>
          <w:i w:val="false"/>
          <w:color w:val="000000"/>
          <w:sz w:val="28"/>
        </w:rPr>
        <w:t>
      Ірі қара мал үшін – 467 бас. * 18,0 га/бас.=8406 га;</w:t>
      </w:r>
    </w:p>
    <w:bookmarkEnd w:id="482"/>
    <w:bookmarkStart w:name="z795" w:id="483"/>
    <w:p>
      <w:pPr>
        <w:spacing w:after="0"/>
        <w:ind w:left="0"/>
        <w:jc w:val="both"/>
      </w:pPr>
      <w:r>
        <w:rPr>
          <w:rFonts w:ascii="Times New Roman"/>
          <w:b w:val="false"/>
          <w:i w:val="false"/>
          <w:color w:val="000000"/>
          <w:sz w:val="28"/>
        </w:rPr>
        <w:t>
      Қой, ешкі үшін-11455 бас. * 3,6 га/бас.=41238 га;</w:t>
      </w:r>
    </w:p>
    <w:bookmarkEnd w:id="483"/>
    <w:bookmarkStart w:name="z796" w:id="484"/>
    <w:p>
      <w:pPr>
        <w:spacing w:after="0"/>
        <w:ind w:left="0"/>
        <w:jc w:val="both"/>
      </w:pPr>
      <w:r>
        <w:rPr>
          <w:rFonts w:ascii="Times New Roman"/>
          <w:b w:val="false"/>
          <w:i w:val="false"/>
          <w:color w:val="000000"/>
          <w:sz w:val="28"/>
        </w:rPr>
        <w:t>
      Жылқы үшін-897 бас. * 21,6 га/бас.=19375 га.</w:t>
      </w:r>
    </w:p>
    <w:bookmarkEnd w:id="484"/>
    <w:bookmarkStart w:name="z797" w:id="485"/>
    <w:p>
      <w:pPr>
        <w:spacing w:after="0"/>
        <w:ind w:left="0"/>
        <w:jc w:val="both"/>
      </w:pPr>
      <w:r>
        <w:rPr>
          <w:rFonts w:ascii="Times New Roman"/>
          <w:b w:val="false"/>
          <w:i w:val="false"/>
          <w:color w:val="000000"/>
          <w:sz w:val="28"/>
        </w:rPr>
        <w:t>
      Түйе үшін-518 бас. * 25,2 га/бас.=13053 га.</w:t>
      </w:r>
    </w:p>
    <w:bookmarkEnd w:id="485"/>
    <w:bookmarkStart w:name="z798" w:id="486"/>
    <w:p>
      <w:pPr>
        <w:spacing w:after="0"/>
        <w:ind w:left="0"/>
        <w:jc w:val="both"/>
      </w:pPr>
      <w:r>
        <w:rPr>
          <w:rFonts w:ascii="Times New Roman"/>
          <w:b w:val="false"/>
          <w:i w:val="false"/>
          <w:color w:val="000000"/>
          <w:sz w:val="28"/>
        </w:rPr>
        <w:t>
      8406+41238+19375+13053=82072 га.</w:t>
      </w:r>
    </w:p>
    <w:bookmarkEnd w:id="486"/>
    <w:bookmarkStart w:name="z799" w:id="487"/>
    <w:p>
      <w:pPr>
        <w:spacing w:after="0"/>
        <w:ind w:left="0"/>
        <w:jc w:val="both"/>
      </w:pPr>
      <w:r>
        <w:rPr>
          <w:rFonts w:ascii="Times New Roman"/>
          <w:b w:val="false"/>
          <w:i w:val="false"/>
          <w:color w:val="000000"/>
          <w:sz w:val="28"/>
        </w:rPr>
        <w:t>
      82072 га көлеміндегі жайылым алқаптарының қажеттілігін ауыл шаруашылық жануарларын шалғайдағы жайылымдарға ауыстыру арқылы Кедейқызыл, Қызылқабақ учаскелеріжәне Умиргалиев Х. -1593 га, Амангалиев Н. - 668 га, Бисен А. - 302 га, Абдолов С. - 135 га, Жиесова И. - 300 га, Куанов М. - 169 га, Тлегенов А. - 2606 га, Муханбедин Т. - 1523 га, Сатканбаев К. - 1000 га, Мухамедиев Р. - 485 га, Нажмеденов М. - 100 га, Бодикова С. - 605 га, Кайреденов А. - 1500 га, ТОО "Алишер" - 3 га жер телімдері есебінен толықтыру қажет.</w:t>
      </w:r>
    </w:p>
    <w:bookmarkEnd w:id="4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Өрлік ауылдық округі бойынша 2021 жылға арналған жайылымдарды басқару және оларды пайдалану жөніндегі жоспарға 1-қосымша</w:t>
            </w:r>
          </w:p>
        </w:tc>
      </w:tr>
    </w:tbl>
    <w:bookmarkStart w:name="z801" w:id="48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Өрлік ауылдық округі аумағында жайылымдардың орналасу схемасы (картасы)</w:t>
      </w:r>
    </w:p>
    <w:bookmarkEnd w:id="488"/>
    <w:bookmarkStart w:name="z802"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3" w:id="490"/>
    <w:p>
      <w:pPr>
        <w:spacing w:after="0"/>
        <w:ind w:left="0"/>
        <w:jc w:val="both"/>
      </w:pPr>
      <w:r>
        <w:rPr>
          <w:rFonts w:ascii="Times New Roman"/>
          <w:b w:val="false"/>
          <w:i w:val="false"/>
          <w:color w:val="000000"/>
          <w:sz w:val="28"/>
        </w:rPr>
        <w:t>
      Шартты белгілер:</w:t>
      </w:r>
    </w:p>
    <w:bookmarkEnd w:id="490"/>
    <w:bookmarkStart w:name="z804" w:id="491"/>
    <w:p>
      <w:pPr>
        <w:spacing w:after="0"/>
        <w:ind w:left="0"/>
        <w:jc w:val="both"/>
      </w:pPr>
      <w:r>
        <w:rPr>
          <w:rFonts w:ascii="Times New Roman"/>
          <w:b w:val="false"/>
          <w:i w:val="false"/>
          <w:color w:val="000000"/>
          <w:sz w:val="28"/>
        </w:rPr>
        <w:t xml:space="preserve">
      </w:t>
      </w:r>
    </w:p>
    <w:bookmarkEnd w:id="491"/>
    <w:p>
      <w:pPr>
        <w:spacing w:after="0"/>
        <w:ind w:left="0"/>
        <w:jc w:val="both"/>
      </w:pPr>
      <w:r>
        <w:drawing>
          <wp:inline distT="0" distB="0" distL="0" distR="0">
            <wp:extent cx="7315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152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4" w:id="492"/>
    <w:p>
      <w:pPr>
        <w:spacing w:after="0"/>
        <w:ind w:left="0"/>
        <w:jc w:val="left"/>
      </w:pPr>
      <w:r>
        <w:rPr>
          <w:rFonts w:ascii="Times New Roman"/>
          <w:b/>
          <w:i w:val="false"/>
          <w:color w:val="000000"/>
        </w:rPr>
        <w:t xml:space="preserve"> Өрлік ауылдық округінің аумағында жайылымдардың орналасу схемасына (картасына) қоса берілетін жер учаскелерінің меншік иелері мен жер пайдаланушыларының тізімі</w:t>
      </w:r>
    </w:p>
    <w:bookmarkEnd w:id="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
        <w:gridCol w:w="1060"/>
        <w:gridCol w:w="1239"/>
        <w:gridCol w:w="1369"/>
        <w:gridCol w:w="6668"/>
        <w:gridCol w:w="1241"/>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Атындағы мал басы</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493"/>
          <w:p>
            <w:pPr>
              <w:spacing w:after="20"/>
              <w:ind w:left="20"/>
              <w:jc w:val="both"/>
            </w:pPr>
            <w:r>
              <w:rPr>
                <w:rFonts w:ascii="Times New Roman"/>
                <w:b w:val="false"/>
                <w:i w:val="false"/>
                <w:color w:val="000000"/>
                <w:sz w:val="20"/>
              </w:rPr>
              <w:t>
Жайылымдардың қажеттілігі,</w:t>
            </w:r>
            <w:r>
              <w:br/>
            </w:r>
            <w:r>
              <w:rPr>
                <w:rFonts w:ascii="Times New Roman"/>
                <w:b w:val="false"/>
                <w:i w:val="false"/>
                <w:color w:val="000000"/>
                <w:sz w:val="20"/>
              </w:rPr>
              <w:t>
га</w:t>
            </w:r>
          </w:p>
          <w:bookmarkEnd w:id="493"/>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Айбар "Шалда"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494"/>
          <w:p>
            <w:pPr>
              <w:spacing w:after="20"/>
              <w:ind w:left="20"/>
              <w:jc w:val="both"/>
            </w:pPr>
            <w:r>
              <w:rPr>
                <w:rFonts w:ascii="Times New Roman"/>
                <w:b w:val="false"/>
                <w:i w:val="false"/>
                <w:color w:val="000000"/>
                <w:sz w:val="20"/>
              </w:rPr>
              <w:t>
12 іқм*18,0га=216 га</w:t>
            </w:r>
            <w:r>
              <w:br/>
            </w:r>
            <w:r>
              <w:rPr>
                <w:rFonts w:ascii="Times New Roman"/>
                <w:b w:val="false"/>
                <w:i w:val="false"/>
                <w:color w:val="000000"/>
                <w:sz w:val="20"/>
              </w:rPr>
              <w:t>
</w:t>
            </w:r>
            <w:r>
              <w:rPr>
                <w:rFonts w:ascii="Times New Roman"/>
                <w:b w:val="false"/>
                <w:i w:val="false"/>
                <w:color w:val="000000"/>
                <w:sz w:val="20"/>
              </w:rPr>
              <w:t>184 қой,ешкі*3,6га=662 га</w:t>
            </w:r>
            <w:r>
              <w:br/>
            </w:r>
            <w:r>
              <w:rPr>
                <w:rFonts w:ascii="Times New Roman"/>
                <w:b w:val="false"/>
                <w:i w:val="false"/>
                <w:color w:val="000000"/>
                <w:sz w:val="20"/>
              </w:rPr>
              <w:t>
</w:t>
            </w:r>
            <w:r>
              <w:rPr>
                <w:rFonts w:ascii="Times New Roman"/>
                <w:b w:val="false"/>
                <w:i w:val="false"/>
                <w:color w:val="000000"/>
                <w:sz w:val="20"/>
              </w:rPr>
              <w:t>6 түйе*25,2 га=151 га</w:t>
            </w:r>
            <w:r>
              <w:br/>
            </w:r>
            <w:r>
              <w:rPr>
                <w:rFonts w:ascii="Times New Roman"/>
                <w:b w:val="false"/>
                <w:i w:val="false"/>
                <w:color w:val="000000"/>
                <w:sz w:val="20"/>
              </w:rPr>
              <w:t>
216 га+662 га+151 га=1029 га</w:t>
            </w:r>
          </w:p>
          <w:bookmarkEnd w:id="494"/>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Жардемов Кисметолла "Талапкер"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495"/>
          <w:p>
            <w:pPr>
              <w:spacing w:after="20"/>
              <w:ind w:left="20"/>
              <w:jc w:val="both"/>
            </w:pPr>
            <w:r>
              <w:rPr>
                <w:rFonts w:ascii="Times New Roman"/>
                <w:b w:val="false"/>
                <w:i w:val="false"/>
                <w:color w:val="000000"/>
                <w:sz w:val="20"/>
              </w:rPr>
              <w:t>
100 іқм*18,0га=1800 га</w:t>
            </w:r>
            <w:r>
              <w:br/>
            </w:r>
            <w:r>
              <w:rPr>
                <w:rFonts w:ascii="Times New Roman"/>
                <w:b w:val="false"/>
                <w:i w:val="false"/>
                <w:color w:val="000000"/>
                <w:sz w:val="20"/>
              </w:rPr>
              <w:t>
</w:t>
            </w:r>
            <w:r>
              <w:rPr>
                <w:rFonts w:ascii="Times New Roman"/>
                <w:b w:val="false"/>
                <w:i w:val="false"/>
                <w:color w:val="000000"/>
                <w:sz w:val="20"/>
              </w:rPr>
              <w:t>1335 қой,ешкі*3,6га=4806 га</w:t>
            </w:r>
            <w:r>
              <w:br/>
            </w:r>
            <w:r>
              <w:rPr>
                <w:rFonts w:ascii="Times New Roman"/>
                <w:b w:val="false"/>
                <w:i w:val="false"/>
                <w:color w:val="000000"/>
                <w:sz w:val="20"/>
              </w:rPr>
              <w:t>
</w:t>
            </w:r>
            <w:r>
              <w:rPr>
                <w:rFonts w:ascii="Times New Roman"/>
                <w:b w:val="false"/>
                <w:i w:val="false"/>
                <w:color w:val="000000"/>
                <w:sz w:val="20"/>
              </w:rPr>
              <w:t>38 жылқы*21,6 га=821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1800га+4806га+821га+50га=7477 га</w:t>
            </w:r>
          </w:p>
          <w:bookmarkEnd w:id="495"/>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Идиятов Болат "Адилет"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496"/>
          <w:p>
            <w:pPr>
              <w:spacing w:after="20"/>
              <w:ind w:left="20"/>
              <w:jc w:val="both"/>
            </w:pPr>
            <w:r>
              <w:rPr>
                <w:rFonts w:ascii="Times New Roman"/>
                <w:b w:val="false"/>
                <w:i w:val="false"/>
                <w:color w:val="000000"/>
                <w:sz w:val="20"/>
              </w:rPr>
              <w:t>
24 іқм*18,0га=432 га</w:t>
            </w:r>
            <w:r>
              <w:br/>
            </w:r>
            <w:r>
              <w:rPr>
                <w:rFonts w:ascii="Times New Roman"/>
                <w:b w:val="false"/>
                <w:i w:val="false"/>
                <w:color w:val="000000"/>
                <w:sz w:val="20"/>
              </w:rPr>
              <w:t>
</w:t>
            </w:r>
            <w:r>
              <w:rPr>
                <w:rFonts w:ascii="Times New Roman"/>
                <w:b w:val="false"/>
                <w:i w:val="false"/>
                <w:color w:val="000000"/>
                <w:sz w:val="20"/>
              </w:rPr>
              <w:t>159 қой,ешкі*3,6га=572 га</w:t>
            </w:r>
            <w:r>
              <w:br/>
            </w:r>
            <w:r>
              <w:rPr>
                <w:rFonts w:ascii="Times New Roman"/>
                <w:b w:val="false"/>
                <w:i w:val="false"/>
                <w:color w:val="000000"/>
                <w:sz w:val="20"/>
              </w:rPr>
              <w:t>
</w:t>
            </w:r>
            <w:r>
              <w:rPr>
                <w:rFonts w:ascii="Times New Roman"/>
                <w:b w:val="false"/>
                <w:i w:val="false"/>
                <w:color w:val="000000"/>
                <w:sz w:val="20"/>
              </w:rPr>
              <w:t>41 жылқы*21,6 га=885 га</w:t>
            </w:r>
            <w:r>
              <w:br/>
            </w:r>
            <w:r>
              <w:rPr>
                <w:rFonts w:ascii="Times New Roman"/>
                <w:b w:val="false"/>
                <w:i w:val="false"/>
                <w:color w:val="000000"/>
                <w:sz w:val="20"/>
              </w:rPr>
              <w:t>
432га+572га+885га=1889 га</w:t>
            </w:r>
          </w:p>
          <w:bookmarkEnd w:id="496"/>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 Мурат "Нурет"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497"/>
          <w:p>
            <w:pPr>
              <w:spacing w:after="20"/>
              <w:ind w:left="20"/>
              <w:jc w:val="both"/>
            </w:pPr>
            <w:r>
              <w:rPr>
                <w:rFonts w:ascii="Times New Roman"/>
                <w:b w:val="false"/>
                <w:i w:val="false"/>
                <w:color w:val="000000"/>
                <w:sz w:val="20"/>
              </w:rPr>
              <w:t>
90 іқм*18,0га=1620 га</w:t>
            </w:r>
            <w:r>
              <w:br/>
            </w:r>
            <w:r>
              <w:rPr>
                <w:rFonts w:ascii="Times New Roman"/>
                <w:b w:val="false"/>
                <w:i w:val="false"/>
                <w:color w:val="000000"/>
                <w:sz w:val="20"/>
              </w:rPr>
              <w:t>
</w:t>
            </w:r>
            <w:r>
              <w:rPr>
                <w:rFonts w:ascii="Times New Roman"/>
                <w:b w:val="false"/>
                <w:i w:val="false"/>
                <w:color w:val="000000"/>
                <w:sz w:val="20"/>
              </w:rPr>
              <w:t>300 қой,ешкі*3,6га=1080 га</w:t>
            </w:r>
            <w:r>
              <w:br/>
            </w:r>
            <w:r>
              <w:rPr>
                <w:rFonts w:ascii="Times New Roman"/>
                <w:b w:val="false"/>
                <w:i w:val="false"/>
                <w:color w:val="000000"/>
                <w:sz w:val="20"/>
              </w:rPr>
              <w:t>
</w:t>
            </w:r>
            <w:r>
              <w:rPr>
                <w:rFonts w:ascii="Times New Roman"/>
                <w:b w:val="false"/>
                <w:i w:val="false"/>
                <w:color w:val="000000"/>
                <w:sz w:val="20"/>
              </w:rPr>
              <w:t>120 жылқы*21,6 га=2592 га</w:t>
            </w:r>
            <w:r>
              <w:br/>
            </w:r>
            <w:r>
              <w:rPr>
                <w:rFonts w:ascii="Times New Roman"/>
                <w:b w:val="false"/>
                <w:i w:val="false"/>
                <w:color w:val="000000"/>
                <w:sz w:val="20"/>
              </w:rPr>
              <w:t>
</w:t>
            </w:r>
            <w:r>
              <w:rPr>
                <w:rFonts w:ascii="Times New Roman"/>
                <w:b w:val="false"/>
                <w:i w:val="false"/>
                <w:color w:val="000000"/>
                <w:sz w:val="20"/>
              </w:rPr>
              <w:t>42 түйе*25,2 га=1058 га</w:t>
            </w:r>
            <w:r>
              <w:br/>
            </w:r>
            <w:r>
              <w:rPr>
                <w:rFonts w:ascii="Times New Roman"/>
                <w:b w:val="false"/>
                <w:i w:val="false"/>
                <w:color w:val="000000"/>
                <w:sz w:val="20"/>
              </w:rPr>
              <w:t>
1620га+1080га+2592га+1058га=6350 га</w:t>
            </w:r>
          </w:p>
          <w:bookmarkEnd w:id="497"/>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Умиргалиев Хайролла "Ынтымак"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498"/>
          <w:p>
            <w:pPr>
              <w:spacing w:after="20"/>
              <w:ind w:left="20"/>
              <w:jc w:val="both"/>
            </w:pPr>
            <w:r>
              <w:rPr>
                <w:rFonts w:ascii="Times New Roman"/>
                <w:b w:val="false"/>
                <w:i w:val="false"/>
                <w:color w:val="000000"/>
                <w:sz w:val="20"/>
              </w:rPr>
              <w:t>
17 іқм*18,0га=306 га</w:t>
            </w:r>
            <w:r>
              <w:br/>
            </w:r>
            <w:r>
              <w:rPr>
                <w:rFonts w:ascii="Times New Roman"/>
                <w:b w:val="false"/>
                <w:i w:val="false"/>
                <w:color w:val="000000"/>
                <w:sz w:val="20"/>
              </w:rPr>
              <w:t>
</w:t>
            </w:r>
            <w:r>
              <w:rPr>
                <w:rFonts w:ascii="Times New Roman"/>
                <w:b w:val="false"/>
                <w:i w:val="false"/>
                <w:color w:val="000000"/>
                <w:sz w:val="20"/>
              </w:rPr>
              <w:t>167 қой,ешкі*3,6га=601 га</w:t>
            </w:r>
            <w:r>
              <w:br/>
            </w:r>
            <w:r>
              <w:rPr>
                <w:rFonts w:ascii="Times New Roman"/>
                <w:b w:val="false"/>
                <w:i w:val="false"/>
                <w:color w:val="000000"/>
                <w:sz w:val="20"/>
              </w:rPr>
              <w:t>
306га+601га=907 га</w:t>
            </w:r>
          </w:p>
          <w:bookmarkEnd w:id="498"/>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Исатай "Арал"</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499"/>
          <w:p>
            <w:pPr>
              <w:spacing w:after="20"/>
              <w:ind w:left="20"/>
              <w:jc w:val="both"/>
            </w:pPr>
            <w:r>
              <w:rPr>
                <w:rFonts w:ascii="Times New Roman"/>
                <w:b w:val="false"/>
                <w:i w:val="false"/>
                <w:color w:val="000000"/>
                <w:sz w:val="20"/>
              </w:rPr>
              <w:t>
46 іқм*18,0га=828 га</w:t>
            </w:r>
            <w:r>
              <w:br/>
            </w:r>
            <w:r>
              <w:rPr>
                <w:rFonts w:ascii="Times New Roman"/>
                <w:b w:val="false"/>
                <w:i w:val="false"/>
                <w:color w:val="000000"/>
                <w:sz w:val="20"/>
              </w:rPr>
              <w:t>
</w:t>
            </w:r>
            <w:r>
              <w:rPr>
                <w:rFonts w:ascii="Times New Roman"/>
                <w:b w:val="false"/>
                <w:i w:val="false"/>
                <w:color w:val="000000"/>
                <w:sz w:val="20"/>
              </w:rPr>
              <w:t>472 қой,ешкі*3,6га=1699 га</w:t>
            </w:r>
            <w:r>
              <w:br/>
            </w:r>
            <w:r>
              <w:rPr>
                <w:rFonts w:ascii="Times New Roman"/>
                <w:b w:val="false"/>
                <w:i w:val="false"/>
                <w:color w:val="000000"/>
                <w:sz w:val="20"/>
              </w:rPr>
              <w:t>
</w:t>
            </w:r>
            <w:r>
              <w:rPr>
                <w:rFonts w:ascii="Times New Roman"/>
                <w:b w:val="false"/>
                <w:i w:val="false"/>
                <w:color w:val="000000"/>
                <w:sz w:val="20"/>
              </w:rPr>
              <w:t>52 жылқы*21,6 га=1123 га</w:t>
            </w:r>
            <w:r>
              <w:br/>
            </w:r>
            <w:r>
              <w:rPr>
                <w:rFonts w:ascii="Times New Roman"/>
                <w:b w:val="false"/>
                <w:i w:val="false"/>
                <w:color w:val="000000"/>
                <w:sz w:val="20"/>
              </w:rPr>
              <w:t>
</w:t>
            </w:r>
            <w:r>
              <w:rPr>
                <w:rFonts w:ascii="Times New Roman"/>
                <w:b w:val="false"/>
                <w:i w:val="false"/>
                <w:color w:val="000000"/>
                <w:sz w:val="20"/>
              </w:rPr>
              <w:t>57 түйе*25,2 га=1436 га</w:t>
            </w:r>
            <w:r>
              <w:br/>
            </w:r>
            <w:r>
              <w:rPr>
                <w:rFonts w:ascii="Times New Roman"/>
                <w:b w:val="false"/>
                <w:i w:val="false"/>
                <w:color w:val="000000"/>
                <w:sz w:val="20"/>
              </w:rPr>
              <w:t>
828га+1699га+1123га+1436га=5086 га</w:t>
            </w:r>
          </w:p>
          <w:bookmarkEnd w:id="499"/>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Нурсултанов Жолдаскали "Бірлик"-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00"/>
          <w:p>
            <w:pPr>
              <w:spacing w:after="20"/>
              <w:ind w:left="20"/>
              <w:jc w:val="both"/>
            </w:pPr>
            <w:r>
              <w:rPr>
                <w:rFonts w:ascii="Times New Roman"/>
                <w:b w:val="false"/>
                <w:i w:val="false"/>
                <w:color w:val="000000"/>
                <w:sz w:val="20"/>
              </w:rPr>
              <w:t>
10 іқм*18,0га=180 га</w:t>
            </w:r>
            <w:r>
              <w:br/>
            </w:r>
            <w:r>
              <w:rPr>
                <w:rFonts w:ascii="Times New Roman"/>
                <w:b w:val="false"/>
                <w:i w:val="false"/>
                <w:color w:val="000000"/>
                <w:sz w:val="20"/>
              </w:rPr>
              <w:t>
</w:t>
            </w:r>
            <w:r>
              <w:rPr>
                <w:rFonts w:ascii="Times New Roman"/>
                <w:b w:val="false"/>
                <w:i w:val="false"/>
                <w:color w:val="000000"/>
                <w:sz w:val="20"/>
              </w:rPr>
              <w:t>69 қой,ешкі*3,6га=248 га</w:t>
            </w:r>
            <w:r>
              <w:br/>
            </w:r>
            <w:r>
              <w:rPr>
                <w:rFonts w:ascii="Times New Roman"/>
                <w:b w:val="false"/>
                <w:i w:val="false"/>
                <w:color w:val="000000"/>
                <w:sz w:val="20"/>
              </w:rPr>
              <w:t>
</w:t>
            </w:r>
            <w:r>
              <w:rPr>
                <w:rFonts w:ascii="Times New Roman"/>
                <w:b w:val="false"/>
                <w:i w:val="false"/>
                <w:color w:val="000000"/>
                <w:sz w:val="20"/>
              </w:rPr>
              <w:t>23 жылқы*21,6 га=497 га</w:t>
            </w:r>
            <w:r>
              <w:br/>
            </w:r>
            <w:r>
              <w:rPr>
                <w:rFonts w:ascii="Times New Roman"/>
                <w:b w:val="false"/>
                <w:i w:val="false"/>
                <w:color w:val="000000"/>
                <w:sz w:val="20"/>
              </w:rPr>
              <w:t>
180га+248га+497га=925 га</w:t>
            </w:r>
          </w:p>
          <w:bookmarkEnd w:id="500"/>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Кажиев Женіс "Ертостік"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01"/>
          <w:p>
            <w:pPr>
              <w:spacing w:after="20"/>
              <w:ind w:left="20"/>
              <w:jc w:val="both"/>
            </w:pPr>
            <w:r>
              <w:rPr>
                <w:rFonts w:ascii="Times New Roman"/>
                <w:b w:val="false"/>
                <w:i w:val="false"/>
                <w:color w:val="000000"/>
                <w:sz w:val="20"/>
              </w:rPr>
              <w:t>
117 іқм*18,0га=2106 га</w:t>
            </w:r>
            <w:r>
              <w:br/>
            </w:r>
            <w:r>
              <w:rPr>
                <w:rFonts w:ascii="Times New Roman"/>
                <w:b w:val="false"/>
                <w:i w:val="false"/>
                <w:color w:val="000000"/>
                <w:sz w:val="20"/>
              </w:rPr>
              <w:t>
</w:t>
            </w:r>
            <w:r>
              <w:rPr>
                <w:rFonts w:ascii="Times New Roman"/>
                <w:b w:val="false"/>
                <w:i w:val="false"/>
                <w:color w:val="000000"/>
                <w:sz w:val="20"/>
              </w:rPr>
              <w:t>984 қой,ешкі*3,6га=3542 га</w:t>
            </w:r>
            <w:r>
              <w:br/>
            </w:r>
            <w:r>
              <w:rPr>
                <w:rFonts w:ascii="Times New Roman"/>
                <w:b w:val="false"/>
                <w:i w:val="false"/>
                <w:color w:val="000000"/>
                <w:sz w:val="20"/>
              </w:rPr>
              <w:t>
</w:t>
            </w:r>
            <w:r>
              <w:rPr>
                <w:rFonts w:ascii="Times New Roman"/>
                <w:b w:val="false"/>
                <w:i w:val="false"/>
                <w:color w:val="000000"/>
                <w:sz w:val="20"/>
              </w:rPr>
              <w:t>31 жылқы*21,6 га=669 га</w:t>
            </w:r>
            <w:r>
              <w:br/>
            </w:r>
            <w:r>
              <w:rPr>
                <w:rFonts w:ascii="Times New Roman"/>
                <w:b w:val="false"/>
                <w:i w:val="false"/>
                <w:color w:val="000000"/>
                <w:sz w:val="20"/>
              </w:rPr>
              <w:t>
</w:t>
            </w:r>
            <w:r>
              <w:rPr>
                <w:rFonts w:ascii="Times New Roman"/>
                <w:b w:val="false"/>
                <w:i w:val="false"/>
                <w:color w:val="000000"/>
                <w:sz w:val="20"/>
              </w:rPr>
              <w:t>31 түйе*25,2 га=781 га</w:t>
            </w:r>
            <w:r>
              <w:br/>
            </w:r>
            <w:r>
              <w:rPr>
                <w:rFonts w:ascii="Times New Roman"/>
                <w:b w:val="false"/>
                <w:i w:val="false"/>
                <w:color w:val="000000"/>
                <w:sz w:val="20"/>
              </w:rPr>
              <w:t>
2106га+3542га+669га+781га=7098 га</w:t>
            </w:r>
          </w:p>
          <w:bookmarkEnd w:id="501"/>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Кажикенов Абзал "Каракудук"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02"/>
          <w:p>
            <w:pPr>
              <w:spacing w:after="20"/>
              <w:ind w:left="20"/>
              <w:jc w:val="both"/>
            </w:pPr>
            <w:r>
              <w:rPr>
                <w:rFonts w:ascii="Times New Roman"/>
                <w:b w:val="false"/>
                <w:i w:val="false"/>
                <w:color w:val="000000"/>
                <w:sz w:val="20"/>
              </w:rPr>
              <w:t>
4 іқм*18,0га=72 га</w:t>
            </w:r>
            <w:r>
              <w:br/>
            </w:r>
            <w:r>
              <w:rPr>
                <w:rFonts w:ascii="Times New Roman"/>
                <w:b w:val="false"/>
                <w:i w:val="false"/>
                <w:color w:val="000000"/>
                <w:sz w:val="20"/>
              </w:rPr>
              <w:t>
</w:t>
            </w:r>
            <w:r>
              <w:rPr>
                <w:rFonts w:ascii="Times New Roman"/>
                <w:b w:val="false"/>
                <w:i w:val="false"/>
                <w:color w:val="000000"/>
                <w:sz w:val="20"/>
              </w:rPr>
              <w:t>100 қой,ешкі*3,6га=360 га</w:t>
            </w:r>
            <w:r>
              <w:br/>
            </w:r>
            <w:r>
              <w:rPr>
                <w:rFonts w:ascii="Times New Roman"/>
                <w:b w:val="false"/>
                <w:i w:val="false"/>
                <w:color w:val="000000"/>
                <w:sz w:val="20"/>
              </w:rPr>
              <w:t>
</w:t>
            </w:r>
            <w:r>
              <w:rPr>
                <w:rFonts w:ascii="Times New Roman"/>
                <w:b w:val="false"/>
                <w:i w:val="false"/>
                <w:color w:val="000000"/>
                <w:sz w:val="20"/>
              </w:rPr>
              <w:t>25 жылқы*21,6 га=540 га</w:t>
            </w:r>
            <w:r>
              <w:br/>
            </w:r>
            <w:r>
              <w:rPr>
                <w:rFonts w:ascii="Times New Roman"/>
                <w:b w:val="false"/>
                <w:i w:val="false"/>
                <w:color w:val="000000"/>
                <w:sz w:val="20"/>
              </w:rPr>
              <w:t>
</w:t>
            </w:r>
            <w:r>
              <w:rPr>
                <w:rFonts w:ascii="Times New Roman"/>
                <w:b w:val="false"/>
                <w:i w:val="false"/>
                <w:color w:val="000000"/>
                <w:sz w:val="20"/>
              </w:rPr>
              <w:t>32 түйе*25,2 га=806 га</w:t>
            </w:r>
            <w:r>
              <w:br/>
            </w:r>
            <w:r>
              <w:rPr>
                <w:rFonts w:ascii="Times New Roman"/>
                <w:b w:val="false"/>
                <w:i w:val="false"/>
                <w:color w:val="000000"/>
                <w:sz w:val="20"/>
              </w:rPr>
              <w:t>
72га+360га+540га+806га=1778 га</w:t>
            </w:r>
          </w:p>
          <w:bookmarkEnd w:id="502"/>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Сапаргали "Имаш"</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03"/>
          <w:p>
            <w:pPr>
              <w:spacing w:after="20"/>
              <w:ind w:left="20"/>
              <w:jc w:val="both"/>
            </w:pPr>
            <w:r>
              <w:rPr>
                <w:rFonts w:ascii="Times New Roman"/>
                <w:b w:val="false"/>
                <w:i w:val="false"/>
                <w:color w:val="000000"/>
                <w:sz w:val="20"/>
              </w:rPr>
              <w:t>
14 іқм*18,0га=252га</w:t>
            </w:r>
            <w:r>
              <w:br/>
            </w:r>
            <w:r>
              <w:rPr>
                <w:rFonts w:ascii="Times New Roman"/>
                <w:b w:val="false"/>
                <w:i w:val="false"/>
                <w:color w:val="000000"/>
                <w:sz w:val="20"/>
              </w:rPr>
              <w:t>
</w:t>
            </w:r>
            <w:r>
              <w:rPr>
                <w:rFonts w:ascii="Times New Roman"/>
                <w:b w:val="false"/>
                <w:i w:val="false"/>
                <w:color w:val="000000"/>
                <w:sz w:val="20"/>
              </w:rPr>
              <w:t>38 қой,ешкі*3,6га=137 га</w:t>
            </w:r>
            <w:r>
              <w:br/>
            </w:r>
            <w:r>
              <w:rPr>
                <w:rFonts w:ascii="Times New Roman"/>
                <w:b w:val="false"/>
                <w:i w:val="false"/>
                <w:color w:val="000000"/>
                <w:sz w:val="20"/>
              </w:rPr>
              <w:t>
</w:t>
            </w:r>
            <w:r>
              <w:rPr>
                <w:rFonts w:ascii="Times New Roman"/>
                <w:b w:val="false"/>
                <w:i w:val="false"/>
                <w:color w:val="000000"/>
                <w:sz w:val="20"/>
              </w:rPr>
              <w:t>14 түйе*25,2 га=353 га</w:t>
            </w:r>
            <w:r>
              <w:br/>
            </w:r>
            <w:r>
              <w:rPr>
                <w:rFonts w:ascii="Times New Roman"/>
                <w:b w:val="false"/>
                <w:i w:val="false"/>
                <w:color w:val="000000"/>
                <w:sz w:val="20"/>
              </w:rPr>
              <w:t>
252га+137га+353га=742 га</w:t>
            </w:r>
          </w:p>
          <w:bookmarkEnd w:id="503"/>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Аманғалиев Нурлыбек "Нуркен"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04"/>
          <w:p>
            <w:pPr>
              <w:spacing w:after="20"/>
              <w:ind w:left="20"/>
              <w:jc w:val="both"/>
            </w:pPr>
            <w:r>
              <w:rPr>
                <w:rFonts w:ascii="Times New Roman"/>
                <w:b w:val="false"/>
                <w:i w:val="false"/>
                <w:color w:val="000000"/>
                <w:sz w:val="20"/>
              </w:rPr>
              <w:t>
1 іқм*18,0га=18 га</w:t>
            </w:r>
            <w:r>
              <w:br/>
            </w:r>
            <w:r>
              <w:rPr>
                <w:rFonts w:ascii="Times New Roman"/>
                <w:b w:val="false"/>
                <w:i w:val="false"/>
                <w:color w:val="000000"/>
                <w:sz w:val="20"/>
              </w:rPr>
              <w:t>
</w:t>
            </w:r>
            <w:r>
              <w:rPr>
                <w:rFonts w:ascii="Times New Roman"/>
                <w:b w:val="false"/>
                <w:i w:val="false"/>
                <w:color w:val="000000"/>
                <w:sz w:val="20"/>
              </w:rPr>
              <w:t>19 жылқы*21,6 га=410 га</w:t>
            </w:r>
            <w:r>
              <w:br/>
            </w:r>
            <w:r>
              <w:rPr>
                <w:rFonts w:ascii="Times New Roman"/>
                <w:b w:val="false"/>
                <w:i w:val="false"/>
                <w:color w:val="000000"/>
                <w:sz w:val="20"/>
              </w:rPr>
              <w:t>
</w:t>
            </w:r>
            <w:r>
              <w:rPr>
                <w:rFonts w:ascii="Times New Roman"/>
                <w:b w:val="false"/>
                <w:i w:val="false"/>
                <w:color w:val="000000"/>
                <w:sz w:val="20"/>
              </w:rPr>
              <w:t>22 түйе*25,2 га=554 га</w:t>
            </w:r>
            <w:r>
              <w:br/>
            </w:r>
            <w:r>
              <w:rPr>
                <w:rFonts w:ascii="Times New Roman"/>
                <w:b w:val="false"/>
                <w:i w:val="false"/>
                <w:color w:val="000000"/>
                <w:sz w:val="20"/>
              </w:rPr>
              <w:t>
18 га+410га+554га=982 га</w:t>
            </w:r>
          </w:p>
          <w:bookmarkEnd w:id="504"/>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 Аралбай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іқм*18,0га=198 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Габдысаламов Ануар "Адай"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05"/>
          <w:p>
            <w:pPr>
              <w:spacing w:after="20"/>
              <w:ind w:left="20"/>
              <w:jc w:val="both"/>
            </w:pPr>
            <w:r>
              <w:rPr>
                <w:rFonts w:ascii="Times New Roman"/>
                <w:b w:val="false"/>
                <w:i w:val="false"/>
                <w:color w:val="000000"/>
                <w:sz w:val="20"/>
              </w:rPr>
              <w:t>
123 іқм*18,0га=2214 га</w:t>
            </w:r>
            <w:r>
              <w:br/>
            </w:r>
            <w:r>
              <w:rPr>
                <w:rFonts w:ascii="Times New Roman"/>
                <w:b w:val="false"/>
                <w:i w:val="false"/>
                <w:color w:val="000000"/>
                <w:sz w:val="20"/>
              </w:rPr>
              <w:t>
</w:t>
            </w:r>
            <w:r>
              <w:rPr>
                <w:rFonts w:ascii="Times New Roman"/>
                <w:b w:val="false"/>
                <w:i w:val="false"/>
                <w:color w:val="000000"/>
                <w:sz w:val="20"/>
              </w:rPr>
              <w:t>19 қой,ешкі*3,6га=68 га</w:t>
            </w:r>
            <w:r>
              <w:br/>
            </w:r>
            <w:r>
              <w:rPr>
                <w:rFonts w:ascii="Times New Roman"/>
                <w:b w:val="false"/>
                <w:i w:val="false"/>
                <w:color w:val="000000"/>
                <w:sz w:val="20"/>
              </w:rPr>
              <w:t>
</w:t>
            </w:r>
            <w:r>
              <w:rPr>
                <w:rFonts w:ascii="Times New Roman"/>
                <w:b w:val="false"/>
                <w:i w:val="false"/>
                <w:color w:val="000000"/>
                <w:sz w:val="20"/>
              </w:rPr>
              <w:t>7 жылқы*21,6 га=151 га</w:t>
            </w:r>
            <w:r>
              <w:br/>
            </w:r>
            <w:r>
              <w:rPr>
                <w:rFonts w:ascii="Times New Roman"/>
                <w:b w:val="false"/>
                <w:i w:val="false"/>
                <w:color w:val="000000"/>
                <w:sz w:val="20"/>
              </w:rPr>
              <w:t>
</w:t>
            </w:r>
            <w:r>
              <w:rPr>
                <w:rFonts w:ascii="Times New Roman"/>
                <w:b w:val="false"/>
                <w:i w:val="false"/>
                <w:color w:val="000000"/>
                <w:sz w:val="20"/>
              </w:rPr>
              <w:t>7 түйе*25,2 га=176 га</w:t>
            </w:r>
            <w:r>
              <w:br/>
            </w:r>
            <w:r>
              <w:rPr>
                <w:rFonts w:ascii="Times New Roman"/>
                <w:b w:val="false"/>
                <w:i w:val="false"/>
                <w:color w:val="000000"/>
                <w:sz w:val="20"/>
              </w:rPr>
              <w:t>
2214га+68га+151га+176га=2609 га</w:t>
            </w:r>
          </w:p>
          <w:bookmarkEnd w:id="505"/>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Камиев Шамурат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06"/>
          <w:p>
            <w:pPr>
              <w:spacing w:after="20"/>
              <w:ind w:left="20"/>
              <w:jc w:val="both"/>
            </w:pPr>
            <w:r>
              <w:rPr>
                <w:rFonts w:ascii="Times New Roman"/>
                <w:b w:val="false"/>
                <w:i w:val="false"/>
                <w:color w:val="000000"/>
                <w:sz w:val="20"/>
              </w:rPr>
              <w:t>
22 іқм*18,0га=396 га</w:t>
            </w:r>
            <w:r>
              <w:br/>
            </w:r>
            <w:r>
              <w:rPr>
                <w:rFonts w:ascii="Times New Roman"/>
                <w:b w:val="false"/>
                <w:i w:val="false"/>
                <w:color w:val="000000"/>
                <w:sz w:val="20"/>
              </w:rPr>
              <w:t>
</w:t>
            </w:r>
            <w:r>
              <w:rPr>
                <w:rFonts w:ascii="Times New Roman"/>
                <w:b w:val="false"/>
                <w:i w:val="false"/>
                <w:color w:val="000000"/>
                <w:sz w:val="20"/>
              </w:rPr>
              <w:t>305 қой,ешкі*3,6га=1098 га</w:t>
            </w:r>
            <w:r>
              <w:br/>
            </w:r>
            <w:r>
              <w:rPr>
                <w:rFonts w:ascii="Times New Roman"/>
                <w:b w:val="false"/>
                <w:i w:val="false"/>
                <w:color w:val="000000"/>
                <w:sz w:val="20"/>
              </w:rPr>
              <w:t>
</w:t>
            </w:r>
            <w:r>
              <w:rPr>
                <w:rFonts w:ascii="Times New Roman"/>
                <w:b w:val="false"/>
                <w:i w:val="false"/>
                <w:color w:val="000000"/>
                <w:sz w:val="20"/>
              </w:rPr>
              <w:t>5 жылқы*21,6 га=108 га</w:t>
            </w:r>
            <w:r>
              <w:br/>
            </w:r>
            <w:r>
              <w:rPr>
                <w:rFonts w:ascii="Times New Roman"/>
                <w:b w:val="false"/>
                <w:i w:val="false"/>
                <w:color w:val="000000"/>
                <w:sz w:val="20"/>
              </w:rPr>
              <w:t>
</w:t>
            </w:r>
            <w:r>
              <w:rPr>
                <w:rFonts w:ascii="Times New Roman"/>
                <w:b w:val="false"/>
                <w:i w:val="false"/>
                <w:color w:val="000000"/>
                <w:sz w:val="20"/>
              </w:rPr>
              <w:t>21 түйе*25,2 га=529 га</w:t>
            </w:r>
            <w:r>
              <w:br/>
            </w:r>
            <w:r>
              <w:rPr>
                <w:rFonts w:ascii="Times New Roman"/>
                <w:b w:val="false"/>
                <w:i w:val="false"/>
                <w:color w:val="000000"/>
                <w:sz w:val="20"/>
              </w:rPr>
              <w:t>
396га+1098га+108га+529га=2131га</w:t>
            </w:r>
          </w:p>
          <w:bookmarkEnd w:id="506"/>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Конай "Айторе"</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07"/>
          <w:p>
            <w:pPr>
              <w:spacing w:after="20"/>
              <w:ind w:left="20"/>
              <w:jc w:val="both"/>
            </w:pPr>
            <w:r>
              <w:rPr>
                <w:rFonts w:ascii="Times New Roman"/>
                <w:b w:val="false"/>
                <w:i w:val="false"/>
                <w:color w:val="000000"/>
                <w:sz w:val="20"/>
              </w:rPr>
              <w:t>
135 іқм*18,0га=2430 га</w:t>
            </w:r>
            <w:r>
              <w:br/>
            </w:r>
            <w:r>
              <w:rPr>
                <w:rFonts w:ascii="Times New Roman"/>
                <w:b w:val="false"/>
                <w:i w:val="false"/>
                <w:color w:val="000000"/>
                <w:sz w:val="20"/>
              </w:rPr>
              <w:t>
</w:t>
            </w:r>
            <w:r>
              <w:rPr>
                <w:rFonts w:ascii="Times New Roman"/>
                <w:b w:val="false"/>
                <w:i w:val="false"/>
                <w:color w:val="000000"/>
                <w:sz w:val="20"/>
              </w:rPr>
              <w:t>907 қой,ешкі*3,6га=3265 га</w:t>
            </w:r>
            <w:r>
              <w:br/>
            </w:r>
            <w:r>
              <w:rPr>
                <w:rFonts w:ascii="Times New Roman"/>
                <w:b w:val="false"/>
                <w:i w:val="false"/>
                <w:color w:val="000000"/>
                <w:sz w:val="20"/>
              </w:rPr>
              <w:t>
</w:t>
            </w:r>
            <w:r>
              <w:rPr>
                <w:rFonts w:ascii="Times New Roman"/>
                <w:b w:val="false"/>
                <w:i w:val="false"/>
                <w:color w:val="000000"/>
                <w:sz w:val="20"/>
              </w:rPr>
              <w:t>20 жылқы*21,6 га=432 га</w:t>
            </w:r>
            <w:r>
              <w:br/>
            </w:r>
            <w:r>
              <w:rPr>
                <w:rFonts w:ascii="Times New Roman"/>
                <w:b w:val="false"/>
                <w:i w:val="false"/>
                <w:color w:val="000000"/>
                <w:sz w:val="20"/>
              </w:rPr>
              <w:t>
</w:t>
            </w:r>
            <w:r>
              <w:rPr>
                <w:rFonts w:ascii="Times New Roman"/>
                <w:b w:val="false"/>
                <w:i w:val="false"/>
                <w:color w:val="000000"/>
                <w:sz w:val="20"/>
              </w:rPr>
              <w:t>23 түйе*25,2 га=580 га</w:t>
            </w:r>
            <w:r>
              <w:br/>
            </w:r>
            <w:r>
              <w:rPr>
                <w:rFonts w:ascii="Times New Roman"/>
                <w:b w:val="false"/>
                <w:i w:val="false"/>
                <w:color w:val="000000"/>
                <w:sz w:val="20"/>
              </w:rPr>
              <w:t>
2430га+3265га+432га+580га=6707 га</w:t>
            </w:r>
          </w:p>
          <w:bookmarkEnd w:id="507"/>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Камешов Болат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508"/>
          <w:p>
            <w:pPr>
              <w:spacing w:after="20"/>
              <w:ind w:left="20"/>
              <w:jc w:val="both"/>
            </w:pPr>
            <w:r>
              <w:rPr>
                <w:rFonts w:ascii="Times New Roman"/>
                <w:b w:val="false"/>
                <w:i w:val="false"/>
                <w:color w:val="000000"/>
                <w:sz w:val="20"/>
              </w:rPr>
              <w:t>
56 іқм*18,0га=1008 га</w:t>
            </w:r>
            <w:r>
              <w:br/>
            </w:r>
            <w:r>
              <w:rPr>
                <w:rFonts w:ascii="Times New Roman"/>
                <w:b w:val="false"/>
                <w:i w:val="false"/>
                <w:color w:val="000000"/>
                <w:sz w:val="20"/>
              </w:rPr>
              <w:t>
</w:t>
            </w:r>
            <w:r>
              <w:rPr>
                <w:rFonts w:ascii="Times New Roman"/>
                <w:b w:val="false"/>
                <w:i w:val="false"/>
                <w:color w:val="000000"/>
                <w:sz w:val="20"/>
              </w:rPr>
              <w:t>601 қой,ешкі*3,6га=2163 га</w:t>
            </w:r>
            <w:r>
              <w:br/>
            </w:r>
            <w:r>
              <w:rPr>
                <w:rFonts w:ascii="Times New Roman"/>
                <w:b w:val="false"/>
                <w:i w:val="false"/>
                <w:color w:val="000000"/>
                <w:sz w:val="20"/>
              </w:rPr>
              <w:t>
</w:t>
            </w:r>
            <w:r>
              <w:rPr>
                <w:rFonts w:ascii="Times New Roman"/>
                <w:b w:val="false"/>
                <w:i w:val="false"/>
                <w:color w:val="000000"/>
                <w:sz w:val="20"/>
              </w:rPr>
              <w:t>16 жылқы*21,6 га=345 га</w:t>
            </w:r>
            <w:r>
              <w:br/>
            </w:r>
            <w:r>
              <w:rPr>
                <w:rFonts w:ascii="Times New Roman"/>
                <w:b w:val="false"/>
                <w:i w:val="false"/>
                <w:color w:val="000000"/>
                <w:sz w:val="20"/>
              </w:rPr>
              <w:t>
</w:t>
            </w:r>
            <w:r>
              <w:rPr>
                <w:rFonts w:ascii="Times New Roman"/>
                <w:b w:val="false"/>
                <w:i w:val="false"/>
                <w:color w:val="000000"/>
                <w:sz w:val="20"/>
              </w:rPr>
              <w:t>15 түйе*25,2 га=378 га</w:t>
            </w:r>
            <w:r>
              <w:br/>
            </w:r>
            <w:r>
              <w:rPr>
                <w:rFonts w:ascii="Times New Roman"/>
                <w:b w:val="false"/>
                <w:i w:val="false"/>
                <w:color w:val="000000"/>
                <w:sz w:val="20"/>
              </w:rPr>
              <w:t>
1008га+2163га+345га+378га=3894га</w:t>
            </w:r>
          </w:p>
          <w:bookmarkEnd w:id="508"/>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Абдолов Сырым "Бекзат"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09"/>
          <w:p>
            <w:pPr>
              <w:spacing w:after="20"/>
              <w:ind w:left="20"/>
              <w:jc w:val="both"/>
            </w:pPr>
            <w:r>
              <w:rPr>
                <w:rFonts w:ascii="Times New Roman"/>
                <w:b w:val="false"/>
                <w:i w:val="false"/>
                <w:color w:val="000000"/>
                <w:sz w:val="20"/>
              </w:rPr>
              <w:t>
4 іқм*18,0га=72 га</w:t>
            </w:r>
            <w:r>
              <w:br/>
            </w:r>
            <w:r>
              <w:rPr>
                <w:rFonts w:ascii="Times New Roman"/>
                <w:b w:val="false"/>
                <w:i w:val="false"/>
                <w:color w:val="000000"/>
                <w:sz w:val="20"/>
              </w:rPr>
              <w:t>
</w:t>
            </w:r>
            <w:r>
              <w:rPr>
                <w:rFonts w:ascii="Times New Roman"/>
                <w:b w:val="false"/>
                <w:i w:val="false"/>
                <w:color w:val="000000"/>
                <w:sz w:val="20"/>
              </w:rPr>
              <w:t>12 қой,ешкі*3,6га=43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72га+43га+50га=165 га</w:t>
            </w:r>
          </w:p>
          <w:bookmarkEnd w:id="509"/>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Азамат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10"/>
          <w:p>
            <w:pPr>
              <w:spacing w:after="20"/>
              <w:ind w:left="20"/>
              <w:jc w:val="both"/>
            </w:pPr>
            <w:r>
              <w:rPr>
                <w:rFonts w:ascii="Times New Roman"/>
                <w:b w:val="false"/>
                <w:i w:val="false"/>
                <w:color w:val="000000"/>
                <w:sz w:val="20"/>
              </w:rPr>
              <w:t>
8 іқм*18,0га=144 га</w:t>
            </w:r>
            <w:r>
              <w:br/>
            </w:r>
            <w:r>
              <w:rPr>
                <w:rFonts w:ascii="Times New Roman"/>
                <w:b w:val="false"/>
                <w:i w:val="false"/>
                <w:color w:val="000000"/>
                <w:sz w:val="20"/>
              </w:rPr>
              <w:t>
</w:t>
            </w:r>
            <w:r>
              <w:rPr>
                <w:rFonts w:ascii="Times New Roman"/>
                <w:b w:val="false"/>
                <w:i w:val="false"/>
                <w:color w:val="000000"/>
                <w:sz w:val="20"/>
              </w:rPr>
              <w:t>114 қой,ешкі*3,6га=410 га</w:t>
            </w:r>
            <w:r>
              <w:br/>
            </w:r>
            <w:r>
              <w:rPr>
                <w:rFonts w:ascii="Times New Roman"/>
                <w:b w:val="false"/>
                <w:i w:val="false"/>
                <w:color w:val="000000"/>
                <w:sz w:val="20"/>
              </w:rPr>
              <w:t>
</w:t>
            </w:r>
            <w:r>
              <w:rPr>
                <w:rFonts w:ascii="Times New Roman"/>
                <w:b w:val="false"/>
                <w:i w:val="false"/>
                <w:color w:val="000000"/>
                <w:sz w:val="20"/>
              </w:rPr>
              <w:t>5 жылқы*21,6 га=108 га</w:t>
            </w:r>
            <w:r>
              <w:br/>
            </w:r>
            <w:r>
              <w:rPr>
                <w:rFonts w:ascii="Times New Roman"/>
                <w:b w:val="false"/>
                <w:i w:val="false"/>
                <w:color w:val="000000"/>
                <w:sz w:val="20"/>
              </w:rPr>
              <w:t>
</w:t>
            </w:r>
            <w:r>
              <w:rPr>
                <w:rFonts w:ascii="Times New Roman"/>
                <w:b w:val="false"/>
                <w:i w:val="false"/>
                <w:color w:val="000000"/>
                <w:sz w:val="20"/>
              </w:rPr>
              <w:t>5 түйе*25,2 га=126 га</w:t>
            </w:r>
            <w:r>
              <w:br/>
            </w:r>
            <w:r>
              <w:rPr>
                <w:rFonts w:ascii="Times New Roman"/>
                <w:b w:val="false"/>
                <w:i w:val="false"/>
                <w:color w:val="000000"/>
                <w:sz w:val="20"/>
              </w:rPr>
              <w:t>
144га+410га+108га+126га=788га</w:t>
            </w:r>
          </w:p>
          <w:bookmarkEnd w:id="510"/>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Маулен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11"/>
          <w:p>
            <w:pPr>
              <w:spacing w:after="20"/>
              <w:ind w:left="20"/>
              <w:jc w:val="both"/>
            </w:pPr>
            <w:r>
              <w:rPr>
                <w:rFonts w:ascii="Times New Roman"/>
                <w:b w:val="false"/>
                <w:i w:val="false"/>
                <w:color w:val="000000"/>
                <w:sz w:val="20"/>
              </w:rPr>
              <w:t>
119 іқм*18,0га=2142 га</w:t>
            </w:r>
            <w:r>
              <w:br/>
            </w:r>
            <w:r>
              <w:rPr>
                <w:rFonts w:ascii="Times New Roman"/>
                <w:b w:val="false"/>
                <w:i w:val="false"/>
                <w:color w:val="000000"/>
                <w:sz w:val="20"/>
              </w:rPr>
              <w:t>
</w:t>
            </w:r>
            <w:r>
              <w:rPr>
                <w:rFonts w:ascii="Times New Roman"/>
                <w:b w:val="false"/>
                <w:i w:val="false"/>
                <w:color w:val="000000"/>
                <w:sz w:val="20"/>
              </w:rPr>
              <w:t>870 қой,ешкі*3,6га=3132 га</w:t>
            </w:r>
            <w:r>
              <w:br/>
            </w:r>
            <w:r>
              <w:rPr>
                <w:rFonts w:ascii="Times New Roman"/>
                <w:b w:val="false"/>
                <w:i w:val="false"/>
                <w:color w:val="000000"/>
                <w:sz w:val="20"/>
              </w:rPr>
              <w:t>
</w:t>
            </w:r>
            <w:r>
              <w:rPr>
                <w:rFonts w:ascii="Times New Roman"/>
                <w:b w:val="false"/>
                <w:i w:val="false"/>
                <w:color w:val="000000"/>
                <w:sz w:val="20"/>
              </w:rPr>
              <w:t>36 жылқы*21,6 га=778 га</w:t>
            </w:r>
            <w:r>
              <w:br/>
            </w:r>
            <w:r>
              <w:rPr>
                <w:rFonts w:ascii="Times New Roman"/>
                <w:b w:val="false"/>
                <w:i w:val="false"/>
                <w:color w:val="000000"/>
                <w:sz w:val="20"/>
              </w:rPr>
              <w:t>
</w:t>
            </w:r>
            <w:r>
              <w:rPr>
                <w:rFonts w:ascii="Times New Roman"/>
                <w:b w:val="false"/>
                <w:i w:val="false"/>
                <w:color w:val="000000"/>
                <w:sz w:val="20"/>
              </w:rPr>
              <w:t>1 түйе*25,2 га=25 га</w:t>
            </w:r>
            <w:r>
              <w:br/>
            </w:r>
            <w:r>
              <w:rPr>
                <w:rFonts w:ascii="Times New Roman"/>
                <w:b w:val="false"/>
                <w:i w:val="false"/>
                <w:color w:val="000000"/>
                <w:sz w:val="20"/>
              </w:rPr>
              <w:t>
2142га+3132га+778га+25га=6077 га</w:t>
            </w:r>
          </w:p>
          <w:bookmarkEnd w:id="511"/>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Жолдаскалиев Руслан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512"/>
          <w:p>
            <w:pPr>
              <w:spacing w:after="20"/>
              <w:ind w:left="20"/>
              <w:jc w:val="both"/>
            </w:pPr>
            <w:r>
              <w:rPr>
                <w:rFonts w:ascii="Times New Roman"/>
                <w:b w:val="false"/>
                <w:i w:val="false"/>
                <w:color w:val="000000"/>
                <w:sz w:val="20"/>
              </w:rPr>
              <w:t>
12 іқм*18,0га=216 га</w:t>
            </w:r>
            <w:r>
              <w:br/>
            </w:r>
            <w:r>
              <w:rPr>
                <w:rFonts w:ascii="Times New Roman"/>
                <w:b w:val="false"/>
                <w:i w:val="false"/>
                <w:color w:val="000000"/>
                <w:sz w:val="20"/>
              </w:rPr>
              <w:t>
</w:t>
            </w:r>
            <w:r>
              <w:rPr>
                <w:rFonts w:ascii="Times New Roman"/>
                <w:b w:val="false"/>
                <w:i w:val="false"/>
                <w:color w:val="000000"/>
                <w:sz w:val="20"/>
              </w:rPr>
              <w:t>270 қой,ешкі*3,6га=972 га</w:t>
            </w:r>
            <w:r>
              <w:br/>
            </w:r>
            <w:r>
              <w:rPr>
                <w:rFonts w:ascii="Times New Roman"/>
                <w:b w:val="false"/>
                <w:i w:val="false"/>
                <w:color w:val="000000"/>
                <w:sz w:val="20"/>
              </w:rPr>
              <w:t>
</w:t>
            </w:r>
            <w:r>
              <w:rPr>
                <w:rFonts w:ascii="Times New Roman"/>
                <w:b w:val="false"/>
                <w:i w:val="false"/>
                <w:color w:val="000000"/>
                <w:sz w:val="20"/>
              </w:rPr>
              <w:t>8 жылқы*21,6 га=173 га</w:t>
            </w:r>
            <w:r>
              <w:br/>
            </w:r>
            <w:r>
              <w:rPr>
                <w:rFonts w:ascii="Times New Roman"/>
                <w:b w:val="false"/>
                <w:i w:val="false"/>
                <w:color w:val="000000"/>
                <w:sz w:val="20"/>
              </w:rPr>
              <w:t>
216га+972га+173га=1361 га</w:t>
            </w:r>
          </w:p>
          <w:bookmarkEnd w:id="512"/>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Жиесова Инкаш</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Мурат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513"/>
          <w:p>
            <w:pPr>
              <w:spacing w:after="20"/>
              <w:ind w:left="20"/>
              <w:jc w:val="both"/>
            </w:pPr>
            <w:r>
              <w:rPr>
                <w:rFonts w:ascii="Times New Roman"/>
                <w:b w:val="false"/>
                <w:i w:val="false"/>
                <w:color w:val="000000"/>
                <w:sz w:val="20"/>
              </w:rPr>
              <w:t>
4 іқм*18,0га=72 га</w:t>
            </w:r>
            <w:r>
              <w:br/>
            </w:r>
            <w:r>
              <w:rPr>
                <w:rFonts w:ascii="Times New Roman"/>
                <w:b w:val="false"/>
                <w:i w:val="false"/>
                <w:color w:val="000000"/>
                <w:sz w:val="20"/>
              </w:rPr>
              <w:t>
</w:t>
            </w:r>
            <w:r>
              <w:rPr>
                <w:rFonts w:ascii="Times New Roman"/>
                <w:b w:val="false"/>
                <w:i w:val="false"/>
                <w:color w:val="000000"/>
                <w:sz w:val="20"/>
              </w:rPr>
              <w:t>47 қой,ешкі*3,6га=169 га</w:t>
            </w:r>
            <w:r>
              <w:br/>
            </w:r>
            <w:r>
              <w:rPr>
                <w:rFonts w:ascii="Times New Roman"/>
                <w:b w:val="false"/>
                <w:i w:val="false"/>
                <w:color w:val="000000"/>
                <w:sz w:val="20"/>
              </w:rPr>
              <w:t>
</w:t>
            </w:r>
            <w:r>
              <w:rPr>
                <w:rFonts w:ascii="Times New Roman"/>
                <w:b w:val="false"/>
                <w:i w:val="false"/>
                <w:color w:val="000000"/>
                <w:sz w:val="20"/>
              </w:rPr>
              <w:t>11 жылқы*21,6 га=237 га</w:t>
            </w:r>
            <w:r>
              <w:br/>
            </w:r>
            <w:r>
              <w:rPr>
                <w:rFonts w:ascii="Times New Roman"/>
                <w:b w:val="false"/>
                <w:i w:val="false"/>
                <w:color w:val="000000"/>
                <w:sz w:val="20"/>
              </w:rPr>
              <w:t>
</w:t>
            </w:r>
            <w:r>
              <w:rPr>
                <w:rFonts w:ascii="Times New Roman"/>
                <w:b w:val="false"/>
                <w:i w:val="false"/>
                <w:color w:val="000000"/>
                <w:sz w:val="20"/>
              </w:rPr>
              <w:t>14 түйе*25,2 га=353 га</w:t>
            </w:r>
            <w:r>
              <w:br/>
            </w:r>
            <w:r>
              <w:rPr>
                <w:rFonts w:ascii="Times New Roman"/>
                <w:b w:val="false"/>
                <w:i w:val="false"/>
                <w:color w:val="000000"/>
                <w:sz w:val="20"/>
              </w:rPr>
              <w:t>
72га+169га+237га+353га=831 га</w:t>
            </w:r>
          </w:p>
          <w:bookmarkEnd w:id="513"/>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Махсот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514"/>
          <w:p>
            <w:pPr>
              <w:spacing w:after="20"/>
              <w:ind w:left="20"/>
              <w:jc w:val="both"/>
            </w:pPr>
            <w:r>
              <w:rPr>
                <w:rFonts w:ascii="Times New Roman"/>
                <w:b w:val="false"/>
                <w:i w:val="false"/>
                <w:color w:val="000000"/>
                <w:sz w:val="20"/>
              </w:rPr>
              <w:t>
2 іқм*18,0га=36 га</w:t>
            </w:r>
            <w:r>
              <w:br/>
            </w:r>
            <w:r>
              <w:rPr>
                <w:rFonts w:ascii="Times New Roman"/>
                <w:b w:val="false"/>
                <w:i w:val="false"/>
                <w:color w:val="000000"/>
                <w:sz w:val="20"/>
              </w:rPr>
              <w:t>
</w:t>
            </w:r>
            <w:r>
              <w:rPr>
                <w:rFonts w:ascii="Times New Roman"/>
                <w:b w:val="false"/>
                <w:i w:val="false"/>
                <w:color w:val="000000"/>
                <w:sz w:val="20"/>
              </w:rPr>
              <w:t>27 қой,ешкі*3,6га=97 га</w:t>
            </w:r>
            <w:r>
              <w:br/>
            </w:r>
            <w:r>
              <w:rPr>
                <w:rFonts w:ascii="Times New Roman"/>
                <w:b w:val="false"/>
                <w:i w:val="false"/>
                <w:color w:val="000000"/>
                <w:sz w:val="20"/>
              </w:rPr>
              <w:t>
</w:t>
            </w:r>
            <w:r>
              <w:rPr>
                <w:rFonts w:ascii="Times New Roman"/>
                <w:b w:val="false"/>
                <w:i w:val="false"/>
                <w:color w:val="000000"/>
                <w:sz w:val="20"/>
              </w:rPr>
              <w:t>21 жылқы*21,6 га=453 га</w:t>
            </w:r>
            <w:r>
              <w:br/>
            </w:r>
            <w:r>
              <w:rPr>
                <w:rFonts w:ascii="Times New Roman"/>
                <w:b w:val="false"/>
                <w:i w:val="false"/>
                <w:color w:val="000000"/>
                <w:sz w:val="20"/>
              </w:rPr>
              <w:t>
</w:t>
            </w:r>
            <w:r>
              <w:rPr>
                <w:rFonts w:ascii="Times New Roman"/>
                <w:b w:val="false"/>
                <w:i w:val="false"/>
                <w:color w:val="000000"/>
                <w:sz w:val="20"/>
              </w:rPr>
              <w:t>4 түйе*25,2 га=101 га</w:t>
            </w:r>
            <w:r>
              <w:br/>
            </w:r>
            <w:r>
              <w:rPr>
                <w:rFonts w:ascii="Times New Roman"/>
                <w:b w:val="false"/>
                <w:i w:val="false"/>
                <w:color w:val="000000"/>
                <w:sz w:val="20"/>
              </w:rPr>
              <w:t>
36га+97га+453га+101га=687 га</w:t>
            </w:r>
          </w:p>
          <w:bookmarkEnd w:id="514"/>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Нигметов Заманбек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515"/>
          <w:p>
            <w:pPr>
              <w:spacing w:after="20"/>
              <w:ind w:left="20"/>
              <w:jc w:val="both"/>
            </w:pPr>
            <w:r>
              <w:rPr>
                <w:rFonts w:ascii="Times New Roman"/>
                <w:b w:val="false"/>
                <w:i w:val="false"/>
                <w:color w:val="000000"/>
                <w:sz w:val="20"/>
              </w:rPr>
              <w:t>
18 іқм*18,0га=324 га</w:t>
            </w:r>
            <w:r>
              <w:br/>
            </w:r>
            <w:r>
              <w:rPr>
                <w:rFonts w:ascii="Times New Roman"/>
                <w:b w:val="false"/>
                <w:i w:val="false"/>
                <w:color w:val="000000"/>
                <w:sz w:val="20"/>
              </w:rPr>
              <w:t>
</w:t>
            </w:r>
            <w:r>
              <w:rPr>
                <w:rFonts w:ascii="Times New Roman"/>
                <w:b w:val="false"/>
                <w:i w:val="false"/>
                <w:color w:val="000000"/>
                <w:sz w:val="20"/>
              </w:rPr>
              <w:t>195 қой,ешкі*3,6га=702 га</w:t>
            </w:r>
            <w:r>
              <w:br/>
            </w:r>
            <w:r>
              <w:rPr>
                <w:rFonts w:ascii="Times New Roman"/>
                <w:b w:val="false"/>
                <w:i w:val="false"/>
                <w:color w:val="000000"/>
                <w:sz w:val="20"/>
              </w:rPr>
              <w:t>
324га+702га=1026 га</w:t>
            </w:r>
          </w:p>
          <w:bookmarkEnd w:id="515"/>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Бауыржан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516"/>
          <w:p>
            <w:pPr>
              <w:spacing w:after="20"/>
              <w:ind w:left="20"/>
              <w:jc w:val="both"/>
            </w:pPr>
            <w:r>
              <w:rPr>
                <w:rFonts w:ascii="Times New Roman"/>
                <w:b w:val="false"/>
                <w:i w:val="false"/>
                <w:color w:val="000000"/>
                <w:sz w:val="20"/>
              </w:rPr>
              <w:t>
31 іқм*18,0га=558 га</w:t>
            </w:r>
            <w:r>
              <w:br/>
            </w:r>
            <w:r>
              <w:rPr>
                <w:rFonts w:ascii="Times New Roman"/>
                <w:b w:val="false"/>
                <w:i w:val="false"/>
                <w:color w:val="000000"/>
                <w:sz w:val="20"/>
              </w:rPr>
              <w:t>
</w:t>
            </w:r>
            <w:r>
              <w:rPr>
                <w:rFonts w:ascii="Times New Roman"/>
                <w:b w:val="false"/>
                <w:i w:val="false"/>
                <w:color w:val="000000"/>
                <w:sz w:val="20"/>
              </w:rPr>
              <w:t>136 қой,ешкі*3,6га=139 га</w:t>
            </w:r>
            <w:r>
              <w:br/>
            </w:r>
            <w:r>
              <w:rPr>
                <w:rFonts w:ascii="Times New Roman"/>
                <w:b w:val="false"/>
                <w:i w:val="false"/>
                <w:color w:val="000000"/>
                <w:sz w:val="20"/>
              </w:rPr>
              <w:t>
</w:t>
            </w:r>
            <w:r>
              <w:rPr>
                <w:rFonts w:ascii="Times New Roman"/>
                <w:b w:val="false"/>
                <w:i w:val="false"/>
                <w:color w:val="000000"/>
                <w:sz w:val="20"/>
              </w:rPr>
              <w:t>3 жылқы*21,6 га=65 га</w:t>
            </w:r>
            <w:r>
              <w:br/>
            </w:r>
            <w:r>
              <w:rPr>
                <w:rFonts w:ascii="Times New Roman"/>
                <w:b w:val="false"/>
                <w:i w:val="false"/>
                <w:color w:val="000000"/>
                <w:sz w:val="20"/>
              </w:rPr>
              <w:t>
558га+139га+65га=762 га</w:t>
            </w:r>
          </w:p>
          <w:bookmarkEnd w:id="516"/>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Жандос</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517"/>
          <w:p>
            <w:pPr>
              <w:spacing w:after="20"/>
              <w:ind w:left="20"/>
              <w:jc w:val="both"/>
            </w:pPr>
            <w:r>
              <w:rPr>
                <w:rFonts w:ascii="Times New Roman"/>
                <w:b w:val="false"/>
                <w:i w:val="false"/>
                <w:color w:val="000000"/>
                <w:sz w:val="20"/>
              </w:rPr>
              <w:t>
36 іқм*18,0га=648 га</w:t>
            </w:r>
            <w:r>
              <w:br/>
            </w:r>
            <w:r>
              <w:rPr>
                <w:rFonts w:ascii="Times New Roman"/>
                <w:b w:val="false"/>
                <w:i w:val="false"/>
                <w:color w:val="000000"/>
                <w:sz w:val="20"/>
              </w:rPr>
              <w:t>
</w:t>
            </w:r>
            <w:r>
              <w:rPr>
                <w:rFonts w:ascii="Times New Roman"/>
                <w:b w:val="false"/>
                <w:i w:val="false"/>
                <w:color w:val="000000"/>
                <w:sz w:val="20"/>
              </w:rPr>
              <w:t>111 қой,ешкі*3,6га=399 га</w:t>
            </w:r>
            <w:r>
              <w:br/>
            </w:r>
            <w:r>
              <w:rPr>
                <w:rFonts w:ascii="Times New Roman"/>
                <w:b w:val="false"/>
                <w:i w:val="false"/>
                <w:color w:val="000000"/>
                <w:sz w:val="20"/>
              </w:rPr>
              <w:t>
</w:t>
            </w:r>
            <w:r>
              <w:rPr>
                <w:rFonts w:ascii="Times New Roman"/>
                <w:b w:val="false"/>
                <w:i w:val="false"/>
                <w:color w:val="000000"/>
                <w:sz w:val="20"/>
              </w:rPr>
              <w:t>5 түйе*25,2 га=126 га</w:t>
            </w:r>
            <w:r>
              <w:br/>
            </w:r>
            <w:r>
              <w:rPr>
                <w:rFonts w:ascii="Times New Roman"/>
                <w:b w:val="false"/>
                <w:i w:val="false"/>
                <w:color w:val="000000"/>
                <w:sz w:val="20"/>
              </w:rPr>
              <w:t>
648га+399га+126га=1173 га</w:t>
            </w:r>
          </w:p>
          <w:bookmarkEnd w:id="517"/>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518"/>
          <w:p>
            <w:pPr>
              <w:spacing w:after="20"/>
              <w:ind w:left="20"/>
              <w:jc w:val="both"/>
            </w:pPr>
            <w:r>
              <w:rPr>
                <w:rFonts w:ascii="Times New Roman"/>
                <w:b w:val="false"/>
                <w:i w:val="false"/>
                <w:color w:val="000000"/>
                <w:sz w:val="20"/>
              </w:rPr>
              <w:t xml:space="preserve">
Тлегенов Адилбек </w:t>
            </w:r>
            <w:r>
              <w:br/>
            </w:r>
            <w:r>
              <w:rPr>
                <w:rFonts w:ascii="Times New Roman"/>
                <w:b w:val="false"/>
                <w:i w:val="false"/>
                <w:color w:val="000000"/>
                <w:sz w:val="20"/>
              </w:rPr>
              <w:t>
"Уш Ру"</w:t>
            </w:r>
          </w:p>
          <w:bookmarkEnd w:id="518"/>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519"/>
          <w:p>
            <w:pPr>
              <w:spacing w:after="20"/>
              <w:ind w:left="20"/>
              <w:jc w:val="both"/>
            </w:pPr>
            <w:r>
              <w:rPr>
                <w:rFonts w:ascii="Times New Roman"/>
                <w:b w:val="false"/>
                <w:i w:val="false"/>
                <w:color w:val="000000"/>
                <w:sz w:val="20"/>
              </w:rPr>
              <w:t>
4 іқм*18,0га=72 га</w:t>
            </w:r>
            <w:r>
              <w:br/>
            </w:r>
            <w:r>
              <w:rPr>
                <w:rFonts w:ascii="Times New Roman"/>
                <w:b w:val="false"/>
                <w:i w:val="false"/>
                <w:color w:val="000000"/>
                <w:sz w:val="20"/>
              </w:rPr>
              <w:t>
</w:t>
            </w:r>
            <w:r>
              <w:rPr>
                <w:rFonts w:ascii="Times New Roman"/>
                <w:b w:val="false"/>
                <w:i w:val="false"/>
                <w:color w:val="000000"/>
                <w:sz w:val="20"/>
              </w:rPr>
              <w:t>14 жылқы*21,6 га=302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72га+302га+50га=424 га</w:t>
            </w:r>
          </w:p>
          <w:bookmarkEnd w:id="519"/>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Саулен "Ақтай"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520"/>
          <w:p>
            <w:pPr>
              <w:spacing w:after="20"/>
              <w:ind w:left="20"/>
              <w:jc w:val="both"/>
            </w:pPr>
            <w:r>
              <w:rPr>
                <w:rFonts w:ascii="Times New Roman"/>
                <w:b w:val="false"/>
                <w:i w:val="false"/>
                <w:color w:val="000000"/>
                <w:sz w:val="20"/>
              </w:rPr>
              <w:t>
36 іқм*18,0га=648 га</w:t>
            </w:r>
            <w:r>
              <w:br/>
            </w:r>
            <w:r>
              <w:rPr>
                <w:rFonts w:ascii="Times New Roman"/>
                <w:b w:val="false"/>
                <w:i w:val="false"/>
                <w:color w:val="000000"/>
                <w:sz w:val="20"/>
              </w:rPr>
              <w:t>
</w:t>
            </w:r>
            <w:r>
              <w:rPr>
                <w:rFonts w:ascii="Times New Roman"/>
                <w:b w:val="false"/>
                <w:i w:val="false"/>
                <w:color w:val="000000"/>
                <w:sz w:val="20"/>
              </w:rPr>
              <w:t>911 қой,ешкі*3,6га=3279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648га+3279га+50га=3977 га</w:t>
            </w:r>
          </w:p>
          <w:bookmarkEnd w:id="520"/>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Мухенбедин Талгат</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жылқы*21,6 га=972га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Нуртас</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521"/>
          <w:p>
            <w:pPr>
              <w:spacing w:after="20"/>
              <w:ind w:left="20"/>
              <w:jc w:val="both"/>
            </w:pPr>
            <w:r>
              <w:rPr>
                <w:rFonts w:ascii="Times New Roman"/>
                <w:b w:val="false"/>
                <w:i w:val="false"/>
                <w:color w:val="000000"/>
                <w:sz w:val="20"/>
              </w:rPr>
              <w:t>
11 іқм*18,0га=198 га</w:t>
            </w:r>
            <w:r>
              <w:br/>
            </w:r>
            <w:r>
              <w:rPr>
                <w:rFonts w:ascii="Times New Roman"/>
                <w:b w:val="false"/>
                <w:i w:val="false"/>
                <w:color w:val="000000"/>
                <w:sz w:val="20"/>
              </w:rPr>
              <w:t>
</w:t>
            </w:r>
            <w:r>
              <w:rPr>
                <w:rFonts w:ascii="Times New Roman"/>
                <w:b w:val="false"/>
                <w:i w:val="false"/>
                <w:color w:val="000000"/>
                <w:sz w:val="20"/>
              </w:rPr>
              <w:t>122 қой,ешкі*3,6га=439 га</w:t>
            </w:r>
            <w:r>
              <w:br/>
            </w:r>
            <w:r>
              <w:rPr>
                <w:rFonts w:ascii="Times New Roman"/>
                <w:b w:val="false"/>
                <w:i w:val="false"/>
                <w:color w:val="000000"/>
                <w:sz w:val="20"/>
              </w:rPr>
              <w:t>
</w:t>
            </w:r>
            <w:r>
              <w:rPr>
                <w:rFonts w:ascii="Times New Roman"/>
                <w:b w:val="false"/>
                <w:i w:val="false"/>
                <w:color w:val="000000"/>
                <w:sz w:val="20"/>
              </w:rPr>
              <w:t>10 жылқы*21,6 га=216 га</w:t>
            </w:r>
            <w:r>
              <w:br/>
            </w:r>
            <w:r>
              <w:rPr>
                <w:rFonts w:ascii="Times New Roman"/>
                <w:b w:val="false"/>
                <w:i w:val="false"/>
                <w:color w:val="000000"/>
                <w:sz w:val="20"/>
              </w:rPr>
              <w:t>
198га+439га+216га=853 га</w:t>
            </w:r>
          </w:p>
          <w:bookmarkEnd w:id="521"/>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Нагим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522"/>
          <w:p>
            <w:pPr>
              <w:spacing w:after="20"/>
              <w:ind w:left="20"/>
              <w:jc w:val="both"/>
            </w:pPr>
            <w:r>
              <w:rPr>
                <w:rFonts w:ascii="Times New Roman"/>
                <w:b w:val="false"/>
                <w:i w:val="false"/>
                <w:color w:val="000000"/>
                <w:sz w:val="20"/>
              </w:rPr>
              <w:t>
45 іқм*18,0га=810 га</w:t>
            </w:r>
            <w:r>
              <w:br/>
            </w:r>
            <w:r>
              <w:rPr>
                <w:rFonts w:ascii="Times New Roman"/>
                <w:b w:val="false"/>
                <w:i w:val="false"/>
                <w:color w:val="000000"/>
                <w:sz w:val="20"/>
              </w:rPr>
              <w:t>
</w:t>
            </w:r>
            <w:r>
              <w:rPr>
                <w:rFonts w:ascii="Times New Roman"/>
                <w:b w:val="false"/>
                <w:i w:val="false"/>
                <w:color w:val="000000"/>
                <w:sz w:val="20"/>
              </w:rPr>
              <w:t>162 қой,ешкі*3,6га=583 га</w:t>
            </w:r>
            <w:r>
              <w:br/>
            </w:r>
            <w:r>
              <w:rPr>
                <w:rFonts w:ascii="Times New Roman"/>
                <w:b w:val="false"/>
                <w:i w:val="false"/>
                <w:color w:val="000000"/>
                <w:sz w:val="20"/>
              </w:rPr>
              <w:t>
</w:t>
            </w:r>
            <w:r>
              <w:rPr>
                <w:rFonts w:ascii="Times New Roman"/>
                <w:b w:val="false"/>
                <w:i w:val="false"/>
                <w:color w:val="000000"/>
                <w:sz w:val="20"/>
              </w:rPr>
              <w:t>12 жылқы*21,6 га=259 га</w:t>
            </w:r>
            <w:r>
              <w:br/>
            </w:r>
            <w:r>
              <w:rPr>
                <w:rFonts w:ascii="Times New Roman"/>
                <w:b w:val="false"/>
                <w:i w:val="false"/>
                <w:color w:val="000000"/>
                <w:sz w:val="20"/>
              </w:rPr>
              <w:t>
</w:t>
            </w:r>
            <w:r>
              <w:rPr>
                <w:rFonts w:ascii="Times New Roman"/>
                <w:b w:val="false"/>
                <w:i w:val="false"/>
                <w:color w:val="000000"/>
                <w:sz w:val="20"/>
              </w:rPr>
              <w:t>6 түйе*25,2 га=151 га</w:t>
            </w:r>
            <w:r>
              <w:br/>
            </w:r>
            <w:r>
              <w:rPr>
                <w:rFonts w:ascii="Times New Roman"/>
                <w:b w:val="false"/>
                <w:i w:val="false"/>
                <w:color w:val="000000"/>
                <w:sz w:val="20"/>
              </w:rPr>
              <w:t>
810га+583га+259га+151га=1803 га</w:t>
            </w:r>
          </w:p>
          <w:bookmarkEnd w:id="522"/>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Сатқанбаев Кәкімжан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Амангельды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523"/>
          <w:p>
            <w:pPr>
              <w:spacing w:after="20"/>
              <w:ind w:left="20"/>
              <w:jc w:val="both"/>
            </w:pPr>
            <w:r>
              <w:rPr>
                <w:rFonts w:ascii="Times New Roman"/>
                <w:b w:val="false"/>
                <w:i w:val="false"/>
                <w:color w:val="000000"/>
                <w:sz w:val="20"/>
              </w:rPr>
              <w:t>
28 іқм*18,0га=504 га</w:t>
            </w:r>
            <w:r>
              <w:br/>
            </w:r>
            <w:r>
              <w:rPr>
                <w:rFonts w:ascii="Times New Roman"/>
                <w:b w:val="false"/>
                <w:i w:val="false"/>
                <w:color w:val="000000"/>
                <w:sz w:val="20"/>
              </w:rPr>
              <w:t>
</w:t>
            </w:r>
            <w:r>
              <w:rPr>
                <w:rFonts w:ascii="Times New Roman"/>
                <w:b w:val="false"/>
                <w:i w:val="false"/>
                <w:color w:val="000000"/>
                <w:sz w:val="20"/>
              </w:rPr>
              <w:t>118 қой,ешкі*3,6га=425 га</w:t>
            </w:r>
            <w:r>
              <w:br/>
            </w:r>
            <w:r>
              <w:rPr>
                <w:rFonts w:ascii="Times New Roman"/>
                <w:b w:val="false"/>
                <w:i w:val="false"/>
                <w:color w:val="000000"/>
                <w:sz w:val="20"/>
              </w:rPr>
              <w:t>
</w:t>
            </w:r>
            <w:r>
              <w:rPr>
                <w:rFonts w:ascii="Times New Roman"/>
                <w:b w:val="false"/>
                <w:i w:val="false"/>
                <w:color w:val="000000"/>
                <w:sz w:val="20"/>
              </w:rPr>
              <w:t>33 жылқы*21,6 га=713 га</w:t>
            </w:r>
            <w:r>
              <w:br/>
            </w:r>
            <w:r>
              <w:rPr>
                <w:rFonts w:ascii="Times New Roman"/>
                <w:b w:val="false"/>
                <w:i w:val="false"/>
                <w:color w:val="000000"/>
                <w:sz w:val="20"/>
              </w:rPr>
              <w:t>
</w:t>
            </w:r>
            <w:r>
              <w:rPr>
                <w:rFonts w:ascii="Times New Roman"/>
                <w:b w:val="false"/>
                <w:i w:val="false"/>
                <w:color w:val="000000"/>
                <w:sz w:val="20"/>
              </w:rPr>
              <w:t>31 түйе*25,2 га=529 га</w:t>
            </w:r>
            <w:r>
              <w:br/>
            </w:r>
            <w:r>
              <w:rPr>
                <w:rFonts w:ascii="Times New Roman"/>
                <w:b w:val="false"/>
                <w:i w:val="false"/>
                <w:color w:val="000000"/>
                <w:sz w:val="20"/>
              </w:rPr>
              <w:t>
504га+425га+713га+529га=2171 га</w:t>
            </w:r>
          </w:p>
          <w:bookmarkEnd w:id="523"/>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Рустембек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524"/>
          <w:p>
            <w:pPr>
              <w:spacing w:after="20"/>
              <w:ind w:left="20"/>
              <w:jc w:val="both"/>
            </w:pPr>
            <w:r>
              <w:rPr>
                <w:rFonts w:ascii="Times New Roman"/>
                <w:b w:val="false"/>
                <w:i w:val="false"/>
                <w:color w:val="000000"/>
                <w:sz w:val="20"/>
              </w:rPr>
              <w:t>
17 іқм*18,0га=306 га</w:t>
            </w:r>
            <w:r>
              <w:br/>
            </w:r>
            <w:r>
              <w:rPr>
                <w:rFonts w:ascii="Times New Roman"/>
                <w:b w:val="false"/>
                <w:i w:val="false"/>
                <w:color w:val="000000"/>
                <w:sz w:val="20"/>
              </w:rPr>
              <w:t>
</w:t>
            </w:r>
            <w:r>
              <w:rPr>
                <w:rFonts w:ascii="Times New Roman"/>
                <w:b w:val="false"/>
                <w:i w:val="false"/>
                <w:color w:val="000000"/>
                <w:sz w:val="20"/>
              </w:rPr>
              <w:t>58 қой,ешкі*3,6га=209 га</w:t>
            </w:r>
            <w:r>
              <w:br/>
            </w:r>
            <w:r>
              <w:rPr>
                <w:rFonts w:ascii="Times New Roman"/>
                <w:b w:val="false"/>
                <w:i w:val="false"/>
                <w:color w:val="000000"/>
                <w:sz w:val="20"/>
              </w:rPr>
              <w:t>
306га+209га=515 га</w:t>
            </w:r>
          </w:p>
          <w:bookmarkEnd w:id="524"/>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Қайыржан Аманжан</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525"/>
          <w:p>
            <w:pPr>
              <w:spacing w:after="20"/>
              <w:ind w:left="20"/>
              <w:jc w:val="both"/>
            </w:pPr>
            <w:r>
              <w:rPr>
                <w:rFonts w:ascii="Times New Roman"/>
                <w:b w:val="false"/>
                <w:i w:val="false"/>
                <w:color w:val="000000"/>
                <w:sz w:val="20"/>
              </w:rPr>
              <w:t>
9 жылқы*21,6 га=194 га</w:t>
            </w:r>
            <w:r>
              <w:br/>
            </w:r>
            <w:r>
              <w:rPr>
                <w:rFonts w:ascii="Times New Roman"/>
                <w:b w:val="false"/>
                <w:i w:val="false"/>
                <w:color w:val="000000"/>
                <w:sz w:val="20"/>
              </w:rPr>
              <w:t>
</w:t>
            </w:r>
            <w:r>
              <w:rPr>
                <w:rFonts w:ascii="Times New Roman"/>
                <w:b w:val="false"/>
                <w:i w:val="false"/>
                <w:color w:val="000000"/>
                <w:sz w:val="20"/>
              </w:rPr>
              <w:t>163 түйе*25,2 га=4107га</w:t>
            </w:r>
            <w:r>
              <w:br/>
            </w:r>
            <w:r>
              <w:rPr>
                <w:rFonts w:ascii="Times New Roman"/>
                <w:b w:val="false"/>
                <w:i w:val="false"/>
                <w:color w:val="000000"/>
                <w:sz w:val="20"/>
              </w:rPr>
              <w:t>
194га+4107га=4301 га</w:t>
            </w:r>
          </w:p>
          <w:bookmarkEnd w:id="525"/>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Абдолов Нурым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526"/>
          <w:p>
            <w:pPr>
              <w:spacing w:after="20"/>
              <w:ind w:left="20"/>
              <w:jc w:val="both"/>
            </w:pPr>
            <w:r>
              <w:rPr>
                <w:rFonts w:ascii="Times New Roman"/>
                <w:b w:val="false"/>
                <w:i w:val="false"/>
                <w:color w:val="000000"/>
                <w:sz w:val="20"/>
              </w:rPr>
              <w:t>
126 іқм*18,0га=2268 га</w:t>
            </w:r>
            <w:r>
              <w:br/>
            </w:r>
            <w:r>
              <w:rPr>
                <w:rFonts w:ascii="Times New Roman"/>
                <w:b w:val="false"/>
                <w:i w:val="false"/>
                <w:color w:val="000000"/>
                <w:sz w:val="20"/>
              </w:rPr>
              <w:t>
</w:t>
            </w:r>
            <w:r>
              <w:rPr>
                <w:rFonts w:ascii="Times New Roman"/>
                <w:b w:val="false"/>
                <w:i w:val="false"/>
                <w:color w:val="000000"/>
                <w:sz w:val="20"/>
              </w:rPr>
              <w:t>845 қой,ешкі*3,6га=3042 га</w:t>
            </w:r>
            <w:r>
              <w:br/>
            </w:r>
            <w:r>
              <w:rPr>
                <w:rFonts w:ascii="Times New Roman"/>
                <w:b w:val="false"/>
                <w:i w:val="false"/>
                <w:color w:val="000000"/>
                <w:sz w:val="20"/>
              </w:rPr>
              <w:t>
</w:t>
            </w:r>
            <w:r>
              <w:rPr>
                <w:rFonts w:ascii="Times New Roman"/>
                <w:b w:val="false"/>
                <w:i w:val="false"/>
                <w:color w:val="000000"/>
                <w:sz w:val="20"/>
              </w:rPr>
              <w:t>15 жылқы*21,6 га=324 га</w:t>
            </w:r>
            <w:r>
              <w:br/>
            </w:r>
            <w:r>
              <w:rPr>
                <w:rFonts w:ascii="Times New Roman"/>
                <w:b w:val="false"/>
                <w:i w:val="false"/>
                <w:color w:val="000000"/>
                <w:sz w:val="20"/>
              </w:rPr>
              <w:t>
</w:t>
            </w:r>
            <w:r>
              <w:rPr>
                <w:rFonts w:ascii="Times New Roman"/>
                <w:b w:val="false"/>
                <w:i w:val="false"/>
                <w:color w:val="000000"/>
                <w:sz w:val="20"/>
              </w:rPr>
              <w:t>23 түйе*25,2 га=579 га</w:t>
            </w:r>
            <w:r>
              <w:br/>
            </w:r>
            <w:r>
              <w:rPr>
                <w:rFonts w:ascii="Times New Roman"/>
                <w:b w:val="false"/>
                <w:i w:val="false"/>
                <w:color w:val="000000"/>
                <w:sz w:val="20"/>
              </w:rPr>
              <w:t>
2268га+3042га+324га+579га=6213га</w:t>
            </w:r>
          </w:p>
          <w:bookmarkEnd w:id="526"/>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Нажмеденов Мерей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Бодикова Светлана</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527"/>
          <w:p>
            <w:pPr>
              <w:spacing w:after="20"/>
              <w:ind w:left="20"/>
              <w:jc w:val="both"/>
            </w:pPr>
            <w:r>
              <w:rPr>
                <w:rFonts w:ascii="Times New Roman"/>
                <w:b w:val="false"/>
                <w:i w:val="false"/>
                <w:color w:val="000000"/>
                <w:sz w:val="20"/>
              </w:rPr>
              <w:t>
13 іқм*18,0га=234 га</w:t>
            </w:r>
            <w:r>
              <w:br/>
            </w:r>
            <w:r>
              <w:rPr>
                <w:rFonts w:ascii="Times New Roman"/>
                <w:b w:val="false"/>
                <w:i w:val="false"/>
                <w:color w:val="000000"/>
                <w:sz w:val="20"/>
              </w:rPr>
              <w:t>
</w:t>
            </w:r>
            <w:r>
              <w:rPr>
                <w:rFonts w:ascii="Times New Roman"/>
                <w:b w:val="false"/>
                <w:i w:val="false"/>
                <w:color w:val="000000"/>
                <w:sz w:val="20"/>
              </w:rPr>
              <w:t>4 жылқы*21,6 га=86 га</w:t>
            </w:r>
            <w:r>
              <w:br/>
            </w:r>
            <w:r>
              <w:rPr>
                <w:rFonts w:ascii="Times New Roman"/>
                <w:b w:val="false"/>
                <w:i w:val="false"/>
                <w:color w:val="000000"/>
                <w:sz w:val="20"/>
              </w:rPr>
              <w:t>
</w:t>
            </w:r>
            <w:r>
              <w:rPr>
                <w:rFonts w:ascii="Times New Roman"/>
                <w:b w:val="false"/>
                <w:i w:val="false"/>
                <w:color w:val="000000"/>
                <w:sz w:val="20"/>
              </w:rPr>
              <w:t>1 түйе*25,2 га=25 га</w:t>
            </w:r>
            <w:r>
              <w:br/>
            </w:r>
            <w:r>
              <w:rPr>
                <w:rFonts w:ascii="Times New Roman"/>
                <w:b w:val="false"/>
                <w:i w:val="false"/>
                <w:color w:val="000000"/>
                <w:sz w:val="20"/>
              </w:rPr>
              <w:t>
234га+86га+25га=345га</w:t>
            </w:r>
          </w:p>
          <w:bookmarkEnd w:id="527"/>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Қайреденов Асыланбек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 Бертлеу</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 бас</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528"/>
          <w:p>
            <w:pPr>
              <w:spacing w:after="20"/>
              <w:ind w:left="20"/>
              <w:jc w:val="both"/>
            </w:pPr>
            <w:r>
              <w:rPr>
                <w:rFonts w:ascii="Times New Roman"/>
                <w:b w:val="false"/>
                <w:i w:val="false"/>
                <w:color w:val="000000"/>
                <w:sz w:val="20"/>
              </w:rPr>
              <w:t>
34 іқм*18,0га=612 га</w:t>
            </w:r>
            <w:r>
              <w:br/>
            </w:r>
            <w:r>
              <w:rPr>
                <w:rFonts w:ascii="Times New Roman"/>
                <w:b w:val="false"/>
                <w:i w:val="false"/>
                <w:color w:val="000000"/>
                <w:sz w:val="20"/>
              </w:rPr>
              <w:t>
</w:t>
            </w:r>
            <w:r>
              <w:rPr>
                <w:rFonts w:ascii="Times New Roman"/>
                <w:b w:val="false"/>
                <w:i w:val="false"/>
                <w:color w:val="000000"/>
                <w:sz w:val="20"/>
              </w:rPr>
              <w:t>673 қой,ешкі*3,6га=2423 га</w:t>
            </w:r>
            <w:r>
              <w:br/>
            </w:r>
            <w:r>
              <w:rPr>
                <w:rFonts w:ascii="Times New Roman"/>
                <w:b w:val="false"/>
                <w:i w:val="false"/>
                <w:color w:val="000000"/>
                <w:sz w:val="20"/>
              </w:rPr>
              <w:t>
612 га+2423 га=3035 га</w:t>
            </w:r>
          </w:p>
          <w:bookmarkEnd w:id="528"/>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"Алишер"</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565" w:id="529"/>
    <w:p>
      <w:pPr>
        <w:spacing w:after="0"/>
        <w:ind w:left="0"/>
        <w:jc w:val="left"/>
      </w:pPr>
      <w:r>
        <w:rPr>
          <w:rFonts w:ascii="Times New Roman"/>
          <w:b/>
          <w:i w:val="false"/>
          <w:color w:val="000000"/>
        </w:rPr>
        <w:t xml:space="preserve"> Өрлік ауылдық округінің елді мекендер шегіндегі жайылымдық алқаптар мен мал басы саны туралы мәлімет</w:t>
      </w:r>
    </w:p>
    <w:bookmarkEnd w:id="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
        <w:gridCol w:w="301"/>
        <w:gridCol w:w="970"/>
        <w:gridCol w:w="1864"/>
        <w:gridCol w:w="3372"/>
        <w:gridCol w:w="5492"/>
      </w:tblGrid>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қажеттілігі,га</w:t>
            </w:r>
          </w:p>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ауылы</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10389</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530"/>
          <w:p>
            <w:pPr>
              <w:spacing w:after="20"/>
              <w:ind w:left="20"/>
              <w:jc w:val="both"/>
            </w:pPr>
            <w:r>
              <w:rPr>
                <w:rFonts w:ascii="Times New Roman"/>
                <w:b w:val="false"/>
                <w:i w:val="false"/>
                <w:color w:val="000000"/>
                <w:sz w:val="20"/>
              </w:rPr>
              <w:t>
ІҚМ- 3015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басы-2548 бас)</w:t>
            </w:r>
            <w:r>
              <w:br/>
            </w:r>
            <w:r>
              <w:rPr>
                <w:rFonts w:ascii="Times New Roman"/>
                <w:b w:val="false"/>
                <w:i w:val="false"/>
                <w:color w:val="000000"/>
                <w:sz w:val="20"/>
              </w:rPr>
              <w:t>
</w:t>
            </w:r>
            <w:r>
              <w:rPr>
                <w:rFonts w:ascii="Times New Roman"/>
                <w:b w:val="false"/>
                <w:i w:val="false"/>
                <w:color w:val="000000"/>
                <w:sz w:val="20"/>
              </w:rPr>
              <w:t>Қой, ешкі– 11455 бас</w:t>
            </w:r>
            <w:r>
              <w:br/>
            </w:r>
            <w:r>
              <w:rPr>
                <w:rFonts w:ascii="Times New Roman"/>
                <w:b w:val="false"/>
                <w:i w:val="false"/>
                <w:color w:val="000000"/>
                <w:sz w:val="20"/>
              </w:rPr>
              <w:t>
</w:t>
            </w:r>
            <w:r>
              <w:rPr>
                <w:rFonts w:ascii="Times New Roman"/>
                <w:b w:val="false"/>
                <w:i w:val="false"/>
                <w:color w:val="000000"/>
                <w:sz w:val="20"/>
              </w:rPr>
              <w:t>Жылқы -897 бас</w:t>
            </w:r>
            <w:r>
              <w:br/>
            </w:r>
            <w:r>
              <w:rPr>
                <w:rFonts w:ascii="Times New Roman"/>
                <w:b w:val="false"/>
                <w:i w:val="false"/>
                <w:color w:val="000000"/>
                <w:sz w:val="20"/>
              </w:rPr>
              <w:t>
Түйе-518 бас</w:t>
            </w:r>
          </w:p>
          <w:bookmarkEnd w:id="530"/>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531"/>
          <w:p>
            <w:pPr>
              <w:spacing w:after="20"/>
              <w:ind w:left="20"/>
              <w:jc w:val="both"/>
            </w:pPr>
            <w:r>
              <w:rPr>
                <w:rFonts w:ascii="Times New Roman"/>
                <w:b w:val="false"/>
                <w:i w:val="false"/>
                <w:color w:val="000000"/>
                <w:sz w:val="20"/>
              </w:rPr>
              <w:t>
ІҚМ467бас *18,0 га/бас=8406 га</w:t>
            </w:r>
            <w:r>
              <w:br/>
            </w:r>
            <w:r>
              <w:rPr>
                <w:rFonts w:ascii="Times New Roman"/>
                <w:b w:val="false"/>
                <w:i w:val="false"/>
                <w:color w:val="000000"/>
                <w:sz w:val="20"/>
              </w:rPr>
              <w:t>
</w:t>
            </w:r>
            <w:r>
              <w:rPr>
                <w:rFonts w:ascii="Times New Roman"/>
                <w:b w:val="false"/>
                <w:i w:val="false"/>
                <w:color w:val="000000"/>
                <w:sz w:val="20"/>
              </w:rPr>
              <w:t>(ІҚМ (аналығы)2548 бас*18,0га/бас=45864 га)</w:t>
            </w:r>
            <w:r>
              <w:br/>
            </w:r>
            <w:r>
              <w:rPr>
                <w:rFonts w:ascii="Times New Roman"/>
                <w:b w:val="false"/>
                <w:i w:val="false"/>
                <w:color w:val="000000"/>
                <w:sz w:val="20"/>
              </w:rPr>
              <w:t>
</w:t>
            </w:r>
            <w:r>
              <w:rPr>
                <w:rFonts w:ascii="Times New Roman"/>
                <w:b w:val="false"/>
                <w:i w:val="false"/>
                <w:color w:val="000000"/>
                <w:sz w:val="20"/>
              </w:rPr>
              <w:t>Қой, ешкі 11455 бас *3,6га/бас=41238 га</w:t>
            </w:r>
            <w:r>
              <w:br/>
            </w:r>
            <w:r>
              <w:rPr>
                <w:rFonts w:ascii="Times New Roman"/>
                <w:b w:val="false"/>
                <w:i w:val="false"/>
                <w:color w:val="000000"/>
                <w:sz w:val="20"/>
              </w:rPr>
              <w:t>
</w:t>
            </w:r>
            <w:r>
              <w:rPr>
                <w:rFonts w:ascii="Times New Roman"/>
                <w:b w:val="false"/>
                <w:i w:val="false"/>
                <w:color w:val="000000"/>
                <w:sz w:val="20"/>
              </w:rPr>
              <w:t>Жылқы 897 бас *21,6га/бас=19375 га</w:t>
            </w:r>
            <w:r>
              <w:br/>
            </w:r>
            <w:r>
              <w:rPr>
                <w:rFonts w:ascii="Times New Roman"/>
                <w:b w:val="false"/>
                <w:i w:val="false"/>
                <w:color w:val="000000"/>
                <w:sz w:val="20"/>
              </w:rPr>
              <w:t>
Түйе 518 бас *25,2 га/бас=13053 га</w:t>
            </w:r>
          </w:p>
          <w:bookmarkEnd w:id="531"/>
        </w:tc>
        <w:tc>
          <w:tcPr>
            <w:tcW w:w="5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532"/>
          <w:p>
            <w:pPr>
              <w:spacing w:after="20"/>
              <w:ind w:left="20"/>
              <w:jc w:val="both"/>
            </w:pPr>
            <w:r>
              <w:rPr>
                <w:rFonts w:ascii="Times New Roman"/>
                <w:b w:val="false"/>
                <w:i w:val="false"/>
                <w:color w:val="000000"/>
                <w:sz w:val="20"/>
              </w:rPr>
              <w:t>
Ауыл шаруашылығы жануарларын 8406га+41238га+19375га+13053га=82072 га шалғайдағы жайылымда ұстау</w:t>
            </w:r>
            <w:r>
              <w:br/>
            </w:r>
            <w:r>
              <w:rPr>
                <w:rFonts w:ascii="Times New Roman"/>
                <w:b w:val="false"/>
                <w:i w:val="false"/>
                <w:color w:val="000000"/>
                <w:sz w:val="20"/>
              </w:rPr>
              <w:t>
</w:t>
            </w:r>
            <w:r>
              <w:rPr>
                <w:rFonts w:ascii="Times New Roman"/>
                <w:b w:val="false"/>
                <w:i w:val="false"/>
                <w:color w:val="000000"/>
                <w:sz w:val="20"/>
              </w:rPr>
              <w:t>45864 аналық мал басына</w:t>
            </w:r>
            <w:r>
              <w:br/>
            </w:r>
            <w:r>
              <w:rPr>
                <w:rFonts w:ascii="Times New Roman"/>
                <w:b w:val="false"/>
                <w:i w:val="false"/>
                <w:color w:val="000000"/>
                <w:sz w:val="20"/>
              </w:rPr>
              <w:t>
10389 га-45864га= -35475 га жайылым жетіспейді</w:t>
            </w:r>
          </w:p>
          <w:bookmarkEnd w:id="532"/>
        </w:tc>
      </w:tr>
    </w:tbl>
    <w:bookmarkStart w:name="z1566" w:id="533"/>
    <w:p>
      <w:pPr>
        <w:spacing w:after="0"/>
        <w:ind w:left="0"/>
        <w:jc w:val="left"/>
      </w:pPr>
      <w:r>
        <w:rPr>
          <w:rFonts w:ascii="Times New Roman"/>
          <w:b/>
          <w:i w:val="false"/>
          <w:color w:val="000000"/>
        </w:rPr>
        <w:t xml:space="preserve"> Халықтың ауыл шаруашылық жануарларын орнаастыру үшін жайылым алқаптарының қайта бөлінуі жөнінде мәлімет</w:t>
      </w:r>
    </w:p>
    <w:bookmarkEnd w:id="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79"/>
        <w:gridCol w:w="2454"/>
        <w:gridCol w:w="3342"/>
        <w:gridCol w:w="1811"/>
        <w:gridCol w:w="775"/>
        <w:gridCol w:w="2398"/>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467 бас (Өрлік ауылы)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ІҚМ467бас*18,0 га/бас=8406 га</w:t>
            </w:r>
          </w:p>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8406 га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534"/>
          <w:p>
            <w:pPr>
              <w:spacing w:after="20"/>
              <w:ind w:left="20"/>
              <w:jc w:val="both"/>
            </w:pPr>
            <w:r>
              <w:rPr>
                <w:rFonts w:ascii="Times New Roman"/>
                <w:b w:val="false"/>
                <w:i w:val="false"/>
                <w:color w:val="000000"/>
                <w:sz w:val="20"/>
              </w:rPr>
              <w:t>
Кедейқызылучаскесі-30673 га</w:t>
            </w:r>
            <w:r>
              <w:br/>
            </w:r>
            <w:r>
              <w:rPr>
                <w:rFonts w:ascii="Times New Roman"/>
                <w:b w:val="false"/>
                <w:i w:val="false"/>
                <w:color w:val="000000"/>
                <w:sz w:val="20"/>
              </w:rPr>
              <w:t>
Барлығы: 30673 га</w:t>
            </w:r>
          </w:p>
          <w:bookmarkEnd w:id="534"/>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30673га</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30673 га-8406 га= 22267га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535"/>
          <w:p>
            <w:pPr>
              <w:spacing w:after="20"/>
              <w:ind w:left="20"/>
              <w:jc w:val="both"/>
            </w:pPr>
            <w:r>
              <w:rPr>
                <w:rFonts w:ascii="Times New Roman"/>
                <w:b w:val="false"/>
                <w:i w:val="false"/>
                <w:color w:val="000000"/>
                <w:sz w:val="20"/>
              </w:rPr>
              <w:t>
Қой,ешкі 11455 бас (Өрлік ауылы)</w:t>
            </w:r>
            <w:r>
              <w:br/>
            </w:r>
            <w:r>
              <w:rPr>
                <w:rFonts w:ascii="Times New Roman"/>
                <w:b w:val="false"/>
                <w:i w:val="false"/>
                <w:color w:val="000000"/>
                <w:sz w:val="20"/>
              </w:rPr>
              <w:t>
</w:t>
            </w:r>
            <w:r>
              <w:rPr>
                <w:rFonts w:ascii="Times New Roman"/>
                <w:b w:val="false"/>
                <w:i w:val="false"/>
                <w:color w:val="000000"/>
                <w:sz w:val="20"/>
              </w:rPr>
              <w:t>Жылқы 897 бас (Өрлік ауылы)</w:t>
            </w:r>
            <w:r>
              <w:br/>
            </w:r>
            <w:r>
              <w:rPr>
                <w:rFonts w:ascii="Times New Roman"/>
                <w:b w:val="false"/>
                <w:i w:val="false"/>
                <w:color w:val="000000"/>
                <w:sz w:val="20"/>
              </w:rPr>
              <w:t>
Түйе 518 бас (Өрлік ауылы)</w:t>
            </w:r>
          </w:p>
          <w:bookmarkEnd w:id="535"/>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536"/>
          <w:p>
            <w:pPr>
              <w:spacing w:after="20"/>
              <w:ind w:left="20"/>
              <w:jc w:val="both"/>
            </w:pPr>
            <w:r>
              <w:rPr>
                <w:rFonts w:ascii="Times New Roman"/>
                <w:b w:val="false"/>
                <w:i w:val="false"/>
                <w:color w:val="000000"/>
                <w:sz w:val="20"/>
              </w:rPr>
              <w:t>
Қой,ешкі 11455 бас*3,6га/бас =41238 га</w:t>
            </w:r>
            <w:r>
              <w:br/>
            </w:r>
            <w:r>
              <w:rPr>
                <w:rFonts w:ascii="Times New Roman"/>
                <w:b w:val="false"/>
                <w:i w:val="false"/>
                <w:color w:val="000000"/>
                <w:sz w:val="20"/>
              </w:rPr>
              <w:t>
</w:t>
            </w:r>
            <w:r>
              <w:rPr>
                <w:rFonts w:ascii="Times New Roman"/>
                <w:b w:val="false"/>
                <w:i w:val="false"/>
                <w:color w:val="000000"/>
                <w:sz w:val="20"/>
              </w:rPr>
              <w:t>Жылқы 897 бас*21,6га/бас =19375 га</w:t>
            </w:r>
            <w:r>
              <w:br/>
            </w:r>
            <w:r>
              <w:rPr>
                <w:rFonts w:ascii="Times New Roman"/>
                <w:b w:val="false"/>
                <w:i w:val="false"/>
                <w:color w:val="000000"/>
                <w:sz w:val="20"/>
              </w:rPr>
              <w:t>
Түйе 518 бас*25,2 га/бас =13053 га</w:t>
            </w:r>
          </w:p>
          <w:bookmarkEnd w:id="536"/>
        </w:tc>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41238га+19375га+13053га= 73666 га</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537"/>
          <w:p>
            <w:pPr>
              <w:spacing w:after="20"/>
              <w:ind w:left="20"/>
              <w:jc w:val="both"/>
            </w:pPr>
            <w:r>
              <w:rPr>
                <w:rFonts w:ascii="Times New Roman"/>
                <w:b w:val="false"/>
                <w:i w:val="false"/>
                <w:color w:val="000000"/>
                <w:sz w:val="20"/>
              </w:rPr>
              <w:t>
Кедейқызыл учаскесі -22267 га</w:t>
            </w:r>
            <w:r>
              <w:br/>
            </w:r>
            <w:r>
              <w:rPr>
                <w:rFonts w:ascii="Times New Roman"/>
                <w:b w:val="false"/>
                <w:i w:val="false"/>
                <w:color w:val="000000"/>
                <w:sz w:val="20"/>
              </w:rPr>
              <w:t>
</w:t>
            </w:r>
            <w:r>
              <w:rPr>
                <w:rFonts w:ascii="Times New Roman"/>
                <w:b w:val="false"/>
                <w:i w:val="false"/>
                <w:color w:val="000000"/>
                <w:sz w:val="20"/>
              </w:rPr>
              <w:t>Қызылқабақ учаскесі -40405 га</w:t>
            </w:r>
            <w:r>
              <w:br/>
            </w:r>
            <w:r>
              <w:rPr>
                <w:rFonts w:ascii="Times New Roman"/>
                <w:b w:val="false"/>
                <w:i w:val="false"/>
                <w:color w:val="000000"/>
                <w:sz w:val="20"/>
              </w:rPr>
              <w:t>
</w:t>
            </w:r>
            <w:r>
              <w:rPr>
                <w:rFonts w:ascii="Times New Roman"/>
                <w:b w:val="false"/>
                <w:i w:val="false"/>
                <w:color w:val="000000"/>
                <w:sz w:val="20"/>
              </w:rPr>
              <w:t>Умиргалиев Х. -1593 га Амангалиев Н. -668 га</w:t>
            </w:r>
            <w:r>
              <w:br/>
            </w:r>
            <w:r>
              <w:rPr>
                <w:rFonts w:ascii="Times New Roman"/>
                <w:b w:val="false"/>
                <w:i w:val="false"/>
                <w:color w:val="000000"/>
                <w:sz w:val="20"/>
              </w:rPr>
              <w:t>
</w:t>
            </w:r>
            <w:r>
              <w:rPr>
                <w:rFonts w:ascii="Times New Roman"/>
                <w:b w:val="false"/>
                <w:i w:val="false"/>
                <w:color w:val="000000"/>
                <w:sz w:val="20"/>
              </w:rPr>
              <w:t>Бисен А. -302 га</w:t>
            </w:r>
            <w:r>
              <w:br/>
            </w:r>
            <w:r>
              <w:rPr>
                <w:rFonts w:ascii="Times New Roman"/>
                <w:b w:val="false"/>
                <w:i w:val="false"/>
                <w:color w:val="000000"/>
                <w:sz w:val="20"/>
              </w:rPr>
              <w:t>
</w:t>
            </w:r>
            <w:r>
              <w:rPr>
                <w:rFonts w:ascii="Times New Roman"/>
                <w:b w:val="false"/>
                <w:i w:val="false"/>
                <w:color w:val="000000"/>
                <w:sz w:val="20"/>
              </w:rPr>
              <w:t>Абдолов С. -135 га</w:t>
            </w:r>
            <w:r>
              <w:br/>
            </w:r>
            <w:r>
              <w:rPr>
                <w:rFonts w:ascii="Times New Roman"/>
                <w:b w:val="false"/>
                <w:i w:val="false"/>
                <w:color w:val="000000"/>
                <w:sz w:val="20"/>
              </w:rPr>
              <w:t>
</w:t>
            </w:r>
            <w:r>
              <w:rPr>
                <w:rFonts w:ascii="Times New Roman"/>
                <w:b w:val="false"/>
                <w:i w:val="false"/>
                <w:color w:val="000000"/>
                <w:sz w:val="20"/>
              </w:rPr>
              <w:t>Жиесова И. -300 га</w:t>
            </w:r>
            <w:r>
              <w:br/>
            </w:r>
            <w:r>
              <w:rPr>
                <w:rFonts w:ascii="Times New Roman"/>
                <w:b w:val="false"/>
                <w:i w:val="false"/>
                <w:color w:val="000000"/>
                <w:sz w:val="20"/>
              </w:rPr>
              <w:t>
</w:t>
            </w:r>
            <w:r>
              <w:rPr>
                <w:rFonts w:ascii="Times New Roman"/>
                <w:b w:val="false"/>
                <w:i w:val="false"/>
                <w:color w:val="000000"/>
                <w:sz w:val="20"/>
              </w:rPr>
              <w:t>Куанов М. -169 га</w:t>
            </w:r>
            <w:r>
              <w:br/>
            </w:r>
            <w:r>
              <w:rPr>
                <w:rFonts w:ascii="Times New Roman"/>
                <w:b w:val="false"/>
                <w:i w:val="false"/>
                <w:color w:val="000000"/>
                <w:sz w:val="20"/>
              </w:rPr>
              <w:t>
</w:t>
            </w:r>
            <w:r>
              <w:rPr>
                <w:rFonts w:ascii="Times New Roman"/>
                <w:b w:val="false"/>
                <w:i w:val="false"/>
                <w:color w:val="000000"/>
                <w:sz w:val="20"/>
              </w:rPr>
              <w:t>Тлегенов А. -2606 га</w:t>
            </w:r>
            <w:r>
              <w:br/>
            </w:r>
            <w:r>
              <w:rPr>
                <w:rFonts w:ascii="Times New Roman"/>
                <w:b w:val="false"/>
                <w:i w:val="false"/>
                <w:color w:val="000000"/>
                <w:sz w:val="20"/>
              </w:rPr>
              <w:t>
</w:t>
            </w:r>
            <w:r>
              <w:rPr>
                <w:rFonts w:ascii="Times New Roman"/>
                <w:b w:val="false"/>
                <w:i w:val="false"/>
                <w:color w:val="000000"/>
                <w:sz w:val="20"/>
              </w:rPr>
              <w:t>Муханбедин Т. -1523 га</w:t>
            </w:r>
            <w:r>
              <w:br/>
            </w:r>
            <w:r>
              <w:rPr>
                <w:rFonts w:ascii="Times New Roman"/>
                <w:b w:val="false"/>
                <w:i w:val="false"/>
                <w:color w:val="000000"/>
                <w:sz w:val="20"/>
              </w:rPr>
              <w:t>
</w:t>
            </w:r>
            <w:r>
              <w:rPr>
                <w:rFonts w:ascii="Times New Roman"/>
                <w:b w:val="false"/>
                <w:i w:val="false"/>
                <w:color w:val="000000"/>
                <w:sz w:val="20"/>
              </w:rPr>
              <w:t>Сатканбаев К. -1000 га</w:t>
            </w:r>
            <w:r>
              <w:br/>
            </w:r>
            <w:r>
              <w:rPr>
                <w:rFonts w:ascii="Times New Roman"/>
                <w:b w:val="false"/>
                <w:i w:val="false"/>
                <w:color w:val="000000"/>
                <w:sz w:val="20"/>
              </w:rPr>
              <w:t>
</w:t>
            </w:r>
            <w:r>
              <w:rPr>
                <w:rFonts w:ascii="Times New Roman"/>
                <w:b w:val="false"/>
                <w:i w:val="false"/>
                <w:color w:val="000000"/>
                <w:sz w:val="20"/>
              </w:rPr>
              <w:t>Мухамедиев Р. -485 га</w:t>
            </w:r>
            <w:r>
              <w:br/>
            </w:r>
            <w:r>
              <w:rPr>
                <w:rFonts w:ascii="Times New Roman"/>
                <w:b w:val="false"/>
                <w:i w:val="false"/>
                <w:color w:val="000000"/>
                <w:sz w:val="20"/>
              </w:rPr>
              <w:t>
</w:t>
            </w:r>
            <w:r>
              <w:rPr>
                <w:rFonts w:ascii="Times New Roman"/>
                <w:b w:val="false"/>
                <w:i w:val="false"/>
                <w:color w:val="000000"/>
                <w:sz w:val="20"/>
              </w:rPr>
              <w:t>Нажмеденов М. -100 га</w:t>
            </w:r>
            <w:r>
              <w:br/>
            </w:r>
            <w:r>
              <w:rPr>
                <w:rFonts w:ascii="Times New Roman"/>
                <w:b w:val="false"/>
                <w:i w:val="false"/>
                <w:color w:val="000000"/>
                <w:sz w:val="20"/>
              </w:rPr>
              <w:t>
</w:t>
            </w:r>
            <w:r>
              <w:rPr>
                <w:rFonts w:ascii="Times New Roman"/>
                <w:b w:val="false"/>
                <w:i w:val="false"/>
                <w:color w:val="000000"/>
                <w:sz w:val="20"/>
              </w:rPr>
              <w:t>Бодикова С. -605 га</w:t>
            </w:r>
            <w:r>
              <w:br/>
            </w:r>
            <w:r>
              <w:rPr>
                <w:rFonts w:ascii="Times New Roman"/>
                <w:b w:val="false"/>
                <w:i w:val="false"/>
                <w:color w:val="000000"/>
                <w:sz w:val="20"/>
              </w:rPr>
              <w:t>
</w:t>
            </w:r>
            <w:r>
              <w:rPr>
                <w:rFonts w:ascii="Times New Roman"/>
                <w:b w:val="false"/>
                <w:i w:val="false"/>
                <w:color w:val="000000"/>
                <w:sz w:val="20"/>
              </w:rPr>
              <w:t>Кайреденов А.-1500 га</w:t>
            </w:r>
            <w:r>
              <w:br/>
            </w:r>
            <w:r>
              <w:rPr>
                <w:rFonts w:ascii="Times New Roman"/>
                <w:b w:val="false"/>
                <w:i w:val="false"/>
                <w:color w:val="000000"/>
                <w:sz w:val="20"/>
              </w:rPr>
              <w:t>
</w:t>
            </w:r>
            <w:r>
              <w:rPr>
                <w:rFonts w:ascii="Times New Roman"/>
                <w:b w:val="false"/>
                <w:i w:val="false"/>
                <w:color w:val="000000"/>
                <w:sz w:val="20"/>
              </w:rPr>
              <w:t xml:space="preserve"> ТОО "Алишер" - 3 га.</w:t>
            </w:r>
            <w:r>
              <w:br/>
            </w:r>
            <w:r>
              <w:rPr>
                <w:rFonts w:ascii="Times New Roman"/>
                <w:b w:val="false"/>
                <w:i w:val="false"/>
                <w:color w:val="000000"/>
                <w:sz w:val="20"/>
              </w:rPr>
              <w:t>
Барлығы: 73666 га</w:t>
            </w:r>
          </w:p>
          <w:bookmarkEnd w:id="537"/>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73666га</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Өрлік ауылдық округі бойынша 2021 жылға арналған жайылымдарды басқару және оларды пайдалану жөніндегі жоспарға 2-қосымша</w:t>
            </w:r>
          </w:p>
        </w:tc>
      </w:tr>
    </w:tbl>
    <w:bookmarkStart w:name="z957" w:id="538"/>
    <w:p>
      <w:pPr>
        <w:spacing w:after="0"/>
        <w:ind w:left="0"/>
        <w:jc w:val="left"/>
      </w:pPr>
      <w:r>
        <w:rPr>
          <w:rFonts w:ascii="Times New Roman"/>
          <w:b/>
          <w:i w:val="false"/>
          <w:color w:val="000000"/>
        </w:rPr>
        <w:t xml:space="preserve"> Жайылым айналымының қолайлы схемалары</w:t>
      </w:r>
    </w:p>
    <w:bookmarkEnd w:id="538"/>
    <w:bookmarkStart w:name="z1568" w:id="539"/>
    <w:p>
      <w:pPr>
        <w:spacing w:after="0"/>
        <w:ind w:left="0"/>
        <w:jc w:val="left"/>
      </w:pPr>
      <w:r>
        <w:rPr>
          <w:rFonts w:ascii="Times New Roman"/>
          <w:b/>
          <w:i w:val="false"/>
          <w:color w:val="000000"/>
        </w:rPr>
        <w:t xml:space="preserve"> Өрлік ауылдық округіндегі жайылым айналымының қолайлы схемасы</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8"/>
        <w:gridCol w:w="1887"/>
        <w:gridCol w:w="1887"/>
        <w:gridCol w:w="2299"/>
        <w:gridCol w:w="2299"/>
      </w:tblGrid>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540"/>
          <w:p>
            <w:pPr>
              <w:spacing w:after="20"/>
              <w:ind w:left="20"/>
              <w:jc w:val="both"/>
            </w:pPr>
            <w:r>
              <w:rPr>
                <w:rFonts w:ascii="Times New Roman"/>
                <w:b w:val="false"/>
                <w:i w:val="false"/>
                <w:color w:val="000000"/>
                <w:sz w:val="20"/>
              </w:rPr>
              <w:t xml:space="preserve">
1 маусым </w:t>
            </w:r>
            <w:r>
              <w:br/>
            </w:r>
            <w:r>
              <w:rPr>
                <w:rFonts w:ascii="Times New Roman"/>
                <w:b w:val="false"/>
                <w:i w:val="false"/>
                <w:color w:val="000000"/>
                <w:sz w:val="20"/>
              </w:rPr>
              <w:t>
көктемгі-жазғы</w:t>
            </w:r>
          </w:p>
          <w:bookmarkEnd w:id="540"/>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маусым жазғы</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маусым күзгі</w:t>
            </w:r>
          </w:p>
        </w:tc>
      </w:tr>
    </w:tbl>
    <w:bookmarkStart w:name="z960" w:id="541"/>
    <w:p>
      <w:pPr>
        <w:spacing w:after="0"/>
        <w:ind w:left="0"/>
        <w:jc w:val="both"/>
      </w:pPr>
      <w:r>
        <w:rPr>
          <w:rFonts w:ascii="Times New Roman"/>
          <w:b w:val="false"/>
          <w:i w:val="false"/>
          <w:color w:val="000000"/>
          <w:sz w:val="28"/>
        </w:rPr>
        <w:t>
      Ескерту: 1, 2, 3, 4-жыл ішінде қашаларды пайдалану кезектілігі.</w:t>
      </w:r>
    </w:p>
    <w:bookmarkEnd w:id="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Өрлік ауылдық округі бойынша 2021 жылға арналған жайылымдарды басқару және оларды пайдалану жөніндегі жоспарға 3-қосымша</w:t>
            </w:r>
          </w:p>
        </w:tc>
      </w:tr>
    </w:tbl>
    <w:bookmarkStart w:name="z1569" w:id="54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42"/>
    <w:bookmarkStart w:name="z963"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 w:id="544"/>
    <w:p>
      <w:pPr>
        <w:spacing w:after="0"/>
        <w:ind w:left="0"/>
        <w:jc w:val="both"/>
      </w:pPr>
      <w:r>
        <w:rPr>
          <w:rFonts w:ascii="Times New Roman"/>
          <w:b w:val="false"/>
          <w:i w:val="false"/>
          <w:color w:val="000000"/>
          <w:sz w:val="28"/>
        </w:rPr>
        <w:t>
      Шартты белгілер:</w:t>
      </w:r>
    </w:p>
    <w:bookmarkEnd w:id="544"/>
    <w:bookmarkStart w:name="z965"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Өрлік ауылдық округі бойынша 2021 жылға арналған жайылымдарды басқару және оларды пайдалану жөніндегі жоспарға 4-қосымша</w:t>
            </w:r>
          </w:p>
        </w:tc>
      </w:tr>
    </w:tbl>
    <w:bookmarkStart w:name="z967" w:id="54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546"/>
    <w:bookmarkStart w:name="z968" w:id="547"/>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Ауыл шаруашылығы министрінің 2017 жылғы 24 сәуірдегі № 173 бұйрығымен бекітілген жайылымдарды ұтымды пайдалану ережесінің </w:t>
      </w:r>
      <w:r>
        <w:rPr>
          <w:rFonts w:ascii="Times New Roman"/>
          <w:b w:val="false"/>
          <w:i w:val="false"/>
          <w:color w:val="000000"/>
          <w:sz w:val="28"/>
        </w:rPr>
        <w:t>9-тармағына</w:t>
      </w:r>
      <w:r>
        <w:rPr>
          <w:rFonts w:ascii="Times New Roman"/>
          <w:b w:val="false"/>
          <w:i w:val="false"/>
          <w:color w:val="000000"/>
          <w:sz w:val="28"/>
        </w:rPr>
        <w:t xml:space="preserve"> сәйкес анықталады (нормативтік құқықтық актілерді мемлекеттік тіркеу тізілімінде № 15090 болып тіркелген). Өрлік ауылдық округінің аумағындағы суару-суландыру каналы бар.</w:t>
      </w:r>
    </w:p>
    <w:bookmarkEnd w:id="547"/>
    <w:bookmarkStart w:name="z969" w:id="548"/>
    <w:p>
      <w:pPr>
        <w:spacing w:after="0"/>
        <w:ind w:left="0"/>
        <w:jc w:val="left"/>
      </w:pPr>
      <w:r>
        <w:rPr>
          <w:rFonts w:ascii="Times New Roman"/>
          <w:b/>
          <w:i w:val="false"/>
          <w:color w:val="000000"/>
        </w:rPr>
        <w:t xml:space="preserve"> Өрлік ауылдық округі</w:t>
      </w:r>
    </w:p>
    <w:bookmarkEnd w:id="548"/>
    <w:bookmarkStart w:name="z970"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 w:id="550"/>
    <w:p>
      <w:pPr>
        <w:spacing w:after="0"/>
        <w:ind w:left="0"/>
        <w:jc w:val="both"/>
      </w:pPr>
      <w:r>
        <w:rPr>
          <w:rFonts w:ascii="Times New Roman"/>
          <w:b w:val="false"/>
          <w:i w:val="false"/>
          <w:color w:val="000000"/>
          <w:sz w:val="28"/>
        </w:rPr>
        <w:t>
      Шартты белгілер:</w:t>
      </w:r>
    </w:p>
    <w:bookmarkEnd w:id="550"/>
    <w:bookmarkStart w:name="z972"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0739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0739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Өрлік ауылдық округі бойынша 2021 жылға арналған жайылымдарды басқару және оларды пайдалану жөніндегі жоспарға 5-қосымша</w:t>
            </w:r>
          </w:p>
        </w:tc>
      </w:tr>
    </w:tbl>
    <w:bookmarkStart w:name="z974" w:id="55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52"/>
    <w:bookmarkStart w:name="z975"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 w:id="554"/>
    <w:p>
      <w:pPr>
        <w:spacing w:after="0"/>
        <w:ind w:left="0"/>
        <w:jc w:val="both"/>
      </w:pPr>
      <w:r>
        <w:rPr>
          <w:rFonts w:ascii="Times New Roman"/>
          <w:b w:val="false"/>
          <w:i w:val="false"/>
          <w:color w:val="000000"/>
          <w:sz w:val="28"/>
        </w:rPr>
        <w:t>
      Шартты белгілер:</w:t>
      </w:r>
    </w:p>
    <w:bookmarkEnd w:id="554"/>
    <w:bookmarkStart w:name="z977"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5981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817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Өрлік ауылдық округі бойынша 2021 жылға арналған жайылымдарды басқару және оларды пайдалану жөніндегі жоспарға 6-қосымша</w:t>
            </w:r>
          </w:p>
        </w:tc>
      </w:tr>
    </w:tbl>
    <w:bookmarkStart w:name="z979" w:id="556"/>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556"/>
    <w:bookmarkStart w:name="z980"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 w:id="558"/>
    <w:p>
      <w:pPr>
        <w:spacing w:after="0"/>
        <w:ind w:left="0"/>
        <w:jc w:val="both"/>
      </w:pPr>
      <w:r>
        <w:rPr>
          <w:rFonts w:ascii="Times New Roman"/>
          <w:b w:val="false"/>
          <w:i w:val="false"/>
          <w:color w:val="000000"/>
          <w:sz w:val="28"/>
        </w:rPr>
        <w:t>
      Шартты белгілер:</w:t>
      </w:r>
    </w:p>
    <w:bookmarkEnd w:id="558"/>
    <w:bookmarkStart w:name="z982"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6350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3500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Өрлік ауылдық округі бойынша 2021 жылға арналған жайылымдарды басқару және оларды пайдалану жөніндегі жоспарға 7-қосымша</w:t>
            </w:r>
          </w:p>
        </w:tc>
      </w:tr>
    </w:tbl>
    <w:bookmarkStart w:name="z984" w:id="56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985" w:id="561"/>
    <w:p>
      <w:pPr>
        <w:spacing w:after="0"/>
        <w:ind w:left="0"/>
        <w:jc w:val="both"/>
      </w:pPr>
      <w:r>
        <w:rPr>
          <w:rFonts w:ascii="Times New Roman"/>
          <w:b w:val="false"/>
          <w:i w:val="false"/>
          <w:color w:val="000000"/>
          <w:sz w:val="28"/>
        </w:rPr>
        <w:t>
      Ескерту: аббревиатуралардың толық жазылуы:</w:t>
      </w:r>
    </w:p>
    <w:bookmarkEnd w:id="561"/>
    <w:bookmarkStart w:name="z986" w:id="562"/>
    <w:p>
      <w:pPr>
        <w:spacing w:after="0"/>
        <w:ind w:left="0"/>
        <w:jc w:val="both"/>
      </w:pPr>
      <w:r>
        <w:rPr>
          <w:rFonts w:ascii="Times New Roman"/>
          <w:b w:val="false"/>
          <w:i w:val="false"/>
          <w:color w:val="000000"/>
          <w:sz w:val="28"/>
        </w:rPr>
        <w:t>
      КЖМ – көктемгі-жазғы маусым;</w:t>
      </w:r>
    </w:p>
    <w:bookmarkEnd w:id="562"/>
    <w:bookmarkStart w:name="z987" w:id="563"/>
    <w:p>
      <w:pPr>
        <w:spacing w:after="0"/>
        <w:ind w:left="0"/>
        <w:jc w:val="both"/>
      </w:pPr>
      <w:r>
        <w:rPr>
          <w:rFonts w:ascii="Times New Roman"/>
          <w:b w:val="false"/>
          <w:i w:val="false"/>
          <w:color w:val="000000"/>
          <w:sz w:val="28"/>
        </w:rPr>
        <w:t>
      ЖКМ – жазғы-күзгі маусым;</w:t>
      </w:r>
    </w:p>
    <w:bookmarkEnd w:id="563"/>
    <w:bookmarkStart w:name="z988" w:id="564"/>
    <w:p>
      <w:pPr>
        <w:spacing w:after="0"/>
        <w:ind w:left="0"/>
        <w:jc w:val="both"/>
      </w:pPr>
      <w:r>
        <w:rPr>
          <w:rFonts w:ascii="Times New Roman"/>
          <w:b w:val="false"/>
          <w:i w:val="false"/>
          <w:color w:val="000000"/>
          <w:sz w:val="28"/>
        </w:rPr>
        <w:t>
      ЖМ – жазғы маусым;</w:t>
      </w:r>
    </w:p>
    <w:bookmarkEnd w:id="564"/>
    <w:bookmarkStart w:name="z989" w:id="565"/>
    <w:p>
      <w:pPr>
        <w:spacing w:after="0"/>
        <w:ind w:left="0"/>
        <w:jc w:val="both"/>
      </w:pPr>
      <w:r>
        <w:rPr>
          <w:rFonts w:ascii="Times New Roman"/>
          <w:b w:val="false"/>
          <w:i w:val="false"/>
          <w:color w:val="000000"/>
          <w:sz w:val="28"/>
        </w:rPr>
        <w:t>
      ДҚ – демалушы қаша.</w:t>
      </w:r>
    </w:p>
    <w:bookmarkEnd w:id="5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 2021 жылғы 06 қыркүйектегі № 49-VII шешіміне 6-қосымша</w:t>
            </w:r>
          </w:p>
        </w:tc>
      </w:tr>
    </w:tbl>
    <w:bookmarkStart w:name="z991" w:id="566"/>
    <w:p>
      <w:pPr>
        <w:spacing w:after="0"/>
        <w:ind w:left="0"/>
        <w:jc w:val="left"/>
      </w:pPr>
      <w:r>
        <w:rPr>
          <w:rFonts w:ascii="Times New Roman"/>
          <w:b/>
          <w:i w:val="false"/>
          <w:color w:val="000000"/>
        </w:rPr>
        <w:t xml:space="preserve"> Есбол ауылдық округі бойынша 2021 жылға арналған жайылымдарды басқару және оларды пайдалану жөніндегі жоспар</w:t>
      </w:r>
    </w:p>
    <w:bookmarkEnd w:id="566"/>
    <w:bookmarkStart w:name="z992" w:id="567"/>
    <w:p>
      <w:pPr>
        <w:spacing w:after="0"/>
        <w:ind w:left="0"/>
        <w:jc w:val="both"/>
      </w:pPr>
      <w:r>
        <w:rPr>
          <w:rFonts w:ascii="Times New Roman"/>
          <w:b w:val="false"/>
          <w:i w:val="false"/>
          <w:color w:val="000000"/>
          <w:sz w:val="28"/>
        </w:rPr>
        <w:t xml:space="preserve">
      Осы Есбол ауылдық окургі бойынша 2021 жылға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bookmarkEnd w:id="567"/>
    <w:bookmarkStart w:name="z993" w:id="568"/>
    <w:p>
      <w:pPr>
        <w:spacing w:after="0"/>
        <w:ind w:left="0"/>
        <w:jc w:val="both"/>
      </w:pPr>
      <w:r>
        <w:rPr>
          <w:rFonts w:ascii="Times New Roman"/>
          <w:b w:val="false"/>
          <w:i w:val="false"/>
          <w:color w:val="000000"/>
          <w:sz w:val="28"/>
        </w:rPr>
        <w:t>
      Жоспар жайылымдарды ұтымды пайдалану, мал азығына қажеттілікті тұрақты қамтамасыз ету және жайылымдардың тозу процестерін болдырмау мақсатында қабылданады.</w:t>
      </w:r>
    </w:p>
    <w:bookmarkEnd w:id="568"/>
    <w:bookmarkStart w:name="z994" w:id="569"/>
    <w:p>
      <w:pPr>
        <w:spacing w:after="0"/>
        <w:ind w:left="0"/>
        <w:jc w:val="both"/>
      </w:pPr>
      <w:r>
        <w:rPr>
          <w:rFonts w:ascii="Times New Roman"/>
          <w:b w:val="false"/>
          <w:i w:val="false"/>
          <w:color w:val="000000"/>
          <w:sz w:val="28"/>
        </w:rPr>
        <w:t>
      Жоспар мазмұны:</w:t>
      </w:r>
    </w:p>
    <w:bookmarkEnd w:id="569"/>
    <w:bookmarkStart w:name="z995" w:id="57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Есбол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bookmarkEnd w:id="570"/>
    <w:bookmarkStart w:name="z996" w:id="571"/>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bookmarkEnd w:id="571"/>
    <w:bookmarkStart w:name="z997" w:id="57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572"/>
    <w:bookmarkStart w:name="z998" w:id="57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573"/>
    <w:bookmarkStart w:name="z999" w:id="57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bookmarkEnd w:id="574"/>
    <w:bookmarkStart w:name="z1000" w:id="575"/>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6-қосымша</w:t>
      </w:r>
      <w:r>
        <w:rPr>
          <w:rFonts w:ascii="Times New Roman"/>
          <w:b w:val="false"/>
          <w:i w:val="false"/>
          <w:color w:val="000000"/>
          <w:sz w:val="28"/>
        </w:rPr>
        <w:t>);</w:t>
      </w:r>
    </w:p>
    <w:bookmarkEnd w:id="575"/>
    <w:bookmarkStart w:name="z1001" w:id="57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bookmarkEnd w:id="576"/>
    <w:bookmarkStart w:name="z1002" w:id="577"/>
    <w:p>
      <w:pPr>
        <w:spacing w:after="0"/>
        <w:ind w:left="0"/>
        <w:jc w:val="both"/>
      </w:pPr>
      <w:r>
        <w:rPr>
          <w:rFonts w:ascii="Times New Roman"/>
          <w:b w:val="false"/>
          <w:i w:val="false"/>
          <w:color w:val="000000"/>
          <w:sz w:val="28"/>
        </w:rPr>
        <w:t xml:space="preserve">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мал басының саны туралы деректерді, олардың иелерін көрсете отырып, есепке ала отырып қабылданды - малдардың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екпе және аридтік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берген өзге де деректерді қамтиды. </w:t>
      </w:r>
    </w:p>
    <w:bookmarkEnd w:id="577"/>
    <w:bookmarkStart w:name="z1003" w:id="578"/>
    <w:p>
      <w:pPr>
        <w:spacing w:after="0"/>
        <w:ind w:left="0"/>
        <w:jc w:val="both"/>
      </w:pPr>
      <w:r>
        <w:rPr>
          <w:rFonts w:ascii="Times New Roman"/>
          <w:b w:val="false"/>
          <w:i w:val="false"/>
          <w:color w:val="000000"/>
          <w:sz w:val="28"/>
        </w:rPr>
        <w:t>
      Әкімшілік-аумақтық бөлініс бойынша Есбол ауылдық округінде 2 ауылдық елді мекен бар.</w:t>
      </w:r>
    </w:p>
    <w:bookmarkEnd w:id="578"/>
    <w:bookmarkStart w:name="z1004" w:id="579"/>
    <w:p>
      <w:pPr>
        <w:spacing w:after="0"/>
        <w:ind w:left="0"/>
        <w:jc w:val="both"/>
      </w:pPr>
      <w:r>
        <w:rPr>
          <w:rFonts w:ascii="Times New Roman"/>
          <w:b w:val="false"/>
          <w:i w:val="false"/>
          <w:color w:val="000000"/>
          <w:sz w:val="28"/>
        </w:rPr>
        <w:t>
      Есбол ауылдық округінің жалпы алаңы 185793 гектар, оның ішінде егістік – 257 гектар, жайылым – 177679 гектар.</w:t>
      </w:r>
    </w:p>
    <w:bookmarkEnd w:id="579"/>
    <w:bookmarkStart w:name="z1005" w:id="580"/>
    <w:p>
      <w:pPr>
        <w:spacing w:after="0"/>
        <w:ind w:left="0"/>
        <w:jc w:val="both"/>
      </w:pPr>
      <w:r>
        <w:rPr>
          <w:rFonts w:ascii="Times New Roman"/>
          <w:b w:val="false"/>
          <w:i w:val="false"/>
          <w:color w:val="000000"/>
          <w:sz w:val="28"/>
        </w:rPr>
        <w:t>
      Жер санаттары бойынша:</w:t>
      </w:r>
    </w:p>
    <w:bookmarkEnd w:id="580"/>
    <w:bookmarkStart w:name="z1006" w:id="581"/>
    <w:p>
      <w:pPr>
        <w:spacing w:after="0"/>
        <w:ind w:left="0"/>
        <w:jc w:val="both"/>
      </w:pPr>
      <w:r>
        <w:rPr>
          <w:rFonts w:ascii="Times New Roman"/>
          <w:b w:val="false"/>
          <w:i w:val="false"/>
          <w:color w:val="000000"/>
          <w:sz w:val="28"/>
        </w:rPr>
        <w:t>
      ауыл шаруашылығы мақсатындағы жерлер -89898 гектар;</w:t>
      </w:r>
    </w:p>
    <w:bookmarkEnd w:id="581"/>
    <w:bookmarkStart w:name="z1007" w:id="582"/>
    <w:p>
      <w:pPr>
        <w:spacing w:after="0"/>
        <w:ind w:left="0"/>
        <w:jc w:val="both"/>
      </w:pPr>
      <w:r>
        <w:rPr>
          <w:rFonts w:ascii="Times New Roman"/>
          <w:b w:val="false"/>
          <w:i w:val="false"/>
          <w:color w:val="000000"/>
          <w:sz w:val="28"/>
        </w:rPr>
        <w:t>
      елді мекендердің жерлері -12241 гектар;</w:t>
      </w:r>
    </w:p>
    <w:bookmarkEnd w:id="582"/>
    <w:bookmarkStart w:name="z1008" w:id="583"/>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өзге де ауыл шаруашылығына арналмаған жерлер -80 гектар;</w:t>
      </w:r>
    </w:p>
    <w:bookmarkEnd w:id="583"/>
    <w:bookmarkStart w:name="z1009" w:id="584"/>
    <w:p>
      <w:pPr>
        <w:spacing w:after="0"/>
        <w:ind w:left="0"/>
        <w:jc w:val="both"/>
      </w:pPr>
      <w:r>
        <w:rPr>
          <w:rFonts w:ascii="Times New Roman"/>
          <w:b w:val="false"/>
          <w:i w:val="false"/>
          <w:color w:val="000000"/>
          <w:sz w:val="28"/>
        </w:rPr>
        <w:t>
      босалқы жер-83574 гектар.</w:t>
      </w:r>
    </w:p>
    <w:bookmarkEnd w:id="584"/>
    <w:bookmarkStart w:name="z1010" w:id="585"/>
    <w:p>
      <w:pPr>
        <w:spacing w:after="0"/>
        <w:ind w:left="0"/>
        <w:jc w:val="both"/>
      </w:pPr>
      <w:r>
        <w:rPr>
          <w:rFonts w:ascii="Times New Roman"/>
          <w:b w:val="false"/>
          <w:i w:val="false"/>
          <w:color w:val="000000"/>
          <w:sz w:val="28"/>
        </w:rPr>
        <w:t>
      Табиғи жағдайы бойынша Есбол ауылдық округінің батыс бөлігі шөлді құмды жазықты білдіреді, Шығысы сортаң дала. Климаты континенттік: қысы салыстырмалы түрде жылы, жазы өте ыстық. Қаңтар айының орташа температурасы-12,3 ° С, шілде айының орташа температурасы-25,3 ° С. жауын-шашынның орташа жылдық мөлшері 200 мм.</w:t>
      </w:r>
    </w:p>
    <w:bookmarkEnd w:id="585"/>
    <w:bookmarkStart w:name="z1011" w:id="586"/>
    <w:p>
      <w:pPr>
        <w:spacing w:after="0"/>
        <w:ind w:left="0"/>
        <w:jc w:val="both"/>
      </w:pPr>
      <w:r>
        <w:rPr>
          <w:rFonts w:ascii="Times New Roman"/>
          <w:b w:val="false"/>
          <w:i w:val="false"/>
          <w:color w:val="000000"/>
          <w:sz w:val="28"/>
        </w:rPr>
        <w:t>
      Топырақ қоңыр сортаң, өзен жайылмаларында — шалғынды.</w:t>
      </w:r>
    </w:p>
    <w:bookmarkEnd w:id="586"/>
    <w:bookmarkStart w:name="z1012" w:id="587"/>
    <w:p>
      <w:pPr>
        <w:spacing w:after="0"/>
        <w:ind w:left="0"/>
        <w:jc w:val="both"/>
      </w:pPr>
      <w:r>
        <w:rPr>
          <w:rFonts w:ascii="Times New Roman"/>
          <w:b w:val="false"/>
          <w:i w:val="false"/>
          <w:color w:val="000000"/>
          <w:sz w:val="28"/>
        </w:rPr>
        <w:t>
      2021 жылдың 1 қаңтардағы жағдай бойынша Есбол ауылдық округінде 923 бас ірі қара, оның ішінде 725 бас аналығы, 11813 бас қой, ешкі, 310 бас жылқы, 200 бас түйе бар. Оның ішінде:</w:t>
      </w:r>
    </w:p>
    <w:bookmarkEnd w:id="587"/>
    <w:bookmarkStart w:name="z1013" w:id="588"/>
    <w:p>
      <w:pPr>
        <w:spacing w:after="0"/>
        <w:ind w:left="0"/>
        <w:jc w:val="both"/>
      </w:pPr>
      <w:r>
        <w:rPr>
          <w:rFonts w:ascii="Times New Roman"/>
          <w:b w:val="false"/>
          <w:i w:val="false"/>
          <w:color w:val="000000"/>
          <w:sz w:val="28"/>
        </w:rPr>
        <w:t>
      Есбол ауылында:</w:t>
      </w:r>
    </w:p>
    <w:bookmarkEnd w:id="588"/>
    <w:bookmarkStart w:name="z1014" w:id="589"/>
    <w:p>
      <w:pPr>
        <w:spacing w:after="0"/>
        <w:ind w:left="0"/>
        <w:jc w:val="both"/>
      </w:pPr>
      <w:r>
        <w:rPr>
          <w:rFonts w:ascii="Times New Roman"/>
          <w:b w:val="false"/>
          <w:i w:val="false"/>
          <w:color w:val="000000"/>
          <w:sz w:val="28"/>
        </w:rPr>
        <w:t>
      ірі қара 720 бас, оның ішінде 602 бас аналығы, 10138 бас қой, ешкі, 279 бас жылқы, 180 бас түйе.</w:t>
      </w:r>
    </w:p>
    <w:bookmarkEnd w:id="589"/>
    <w:bookmarkStart w:name="z1015" w:id="590"/>
    <w:p>
      <w:pPr>
        <w:spacing w:after="0"/>
        <w:ind w:left="0"/>
        <w:jc w:val="both"/>
      </w:pPr>
      <w:r>
        <w:rPr>
          <w:rFonts w:ascii="Times New Roman"/>
          <w:b w:val="false"/>
          <w:i w:val="false"/>
          <w:color w:val="000000"/>
          <w:sz w:val="28"/>
        </w:rPr>
        <w:t>
      Жайылым алаңы 9832 гектарды құрайды.</w:t>
      </w:r>
    </w:p>
    <w:bookmarkEnd w:id="590"/>
    <w:bookmarkStart w:name="z1016" w:id="591"/>
    <w:p>
      <w:pPr>
        <w:spacing w:after="0"/>
        <w:ind w:left="0"/>
        <w:jc w:val="both"/>
      </w:pPr>
      <w:r>
        <w:rPr>
          <w:rFonts w:ascii="Times New Roman"/>
          <w:b w:val="false"/>
          <w:i w:val="false"/>
          <w:color w:val="000000"/>
          <w:sz w:val="28"/>
        </w:rPr>
        <w:t>
      Ынтымақ ауылында:</w:t>
      </w:r>
    </w:p>
    <w:bookmarkEnd w:id="591"/>
    <w:bookmarkStart w:name="z1017" w:id="592"/>
    <w:p>
      <w:pPr>
        <w:spacing w:after="0"/>
        <w:ind w:left="0"/>
        <w:jc w:val="both"/>
      </w:pPr>
      <w:r>
        <w:rPr>
          <w:rFonts w:ascii="Times New Roman"/>
          <w:b w:val="false"/>
          <w:i w:val="false"/>
          <w:color w:val="000000"/>
          <w:sz w:val="28"/>
        </w:rPr>
        <w:t>
      ірі қара 203 бас, оның ішінде аналығы 123 бас, 1675 бас қой, ешкі, 31 бас жылқы, 20 бас түйе.</w:t>
      </w:r>
    </w:p>
    <w:bookmarkEnd w:id="592"/>
    <w:bookmarkStart w:name="z1018" w:id="593"/>
    <w:p>
      <w:pPr>
        <w:spacing w:after="0"/>
        <w:ind w:left="0"/>
        <w:jc w:val="both"/>
      </w:pPr>
      <w:r>
        <w:rPr>
          <w:rFonts w:ascii="Times New Roman"/>
          <w:b w:val="false"/>
          <w:i w:val="false"/>
          <w:color w:val="000000"/>
          <w:sz w:val="28"/>
        </w:rPr>
        <w:t>
      Жайылым алаңы 2000 гектарды құрайды.</w:t>
      </w:r>
    </w:p>
    <w:bookmarkEnd w:id="593"/>
    <w:bookmarkStart w:name="z1019" w:id="594"/>
    <w:p>
      <w:pPr>
        <w:spacing w:after="0"/>
        <w:ind w:left="0"/>
        <w:jc w:val="both"/>
      </w:pPr>
      <w:r>
        <w:rPr>
          <w:rFonts w:ascii="Times New Roman"/>
          <w:b w:val="false"/>
          <w:i w:val="false"/>
          <w:color w:val="000000"/>
          <w:sz w:val="28"/>
        </w:rPr>
        <w:t>
      Есбол ауылдық округіндегі ЖШС, шаруа және фермер қожалықтарындағы мал басы: ірі қара мал – 1759 бас, қой,ешкі -7474 бас, жылқы 759 бас, түйе 214 бас құрайды..</w:t>
      </w:r>
    </w:p>
    <w:bookmarkEnd w:id="594"/>
    <w:bookmarkStart w:name="z1020" w:id="595"/>
    <w:p>
      <w:pPr>
        <w:spacing w:after="0"/>
        <w:ind w:left="0"/>
        <w:jc w:val="both"/>
      </w:pPr>
      <w:r>
        <w:rPr>
          <w:rFonts w:ascii="Times New Roman"/>
          <w:b w:val="false"/>
          <w:i w:val="false"/>
          <w:color w:val="000000"/>
          <w:sz w:val="28"/>
        </w:rPr>
        <w:t>
      ЖШС, шаруа және фермер қожалықтарының жайылымдары 89898 гектарды құрайды.</w:t>
      </w:r>
    </w:p>
    <w:bookmarkEnd w:id="595"/>
    <w:bookmarkStart w:name="z1021" w:id="596"/>
    <w:p>
      <w:pPr>
        <w:spacing w:after="0"/>
        <w:ind w:left="0"/>
        <w:jc w:val="both"/>
      </w:pPr>
      <w:r>
        <w:rPr>
          <w:rFonts w:ascii="Times New Roman"/>
          <w:b w:val="false"/>
          <w:i w:val="false"/>
          <w:color w:val="000000"/>
          <w:sz w:val="28"/>
        </w:rPr>
        <w:t>
      Есбол ауылдық округі бойынша ауыл шаруашылығы жануарларын қамтамасыз ету үшін 53774 гектар жайылым жерлері бар. Елді мекендер шегінде 11832 гектар жайылым бар.</w:t>
      </w:r>
    </w:p>
    <w:bookmarkEnd w:id="596"/>
    <w:bookmarkStart w:name="z1022" w:id="597"/>
    <w:p>
      <w:pPr>
        <w:spacing w:after="0"/>
        <w:ind w:left="0"/>
        <w:jc w:val="both"/>
      </w:pPr>
      <w:r>
        <w:rPr>
          <w:rFonts w:ascii="Times New Roman"/>
          <w:b w:val="false"/>
          <w:i w:val="false"/>
          <w:color w:val="000000"/>
          <w:sz w:val="28"/>
        </w:rPr>
        <w:t>
      Есбол ауылдық округінде мал айдауға арналған сервитуттар орнатылмаған.</w:t>
      </w:r>
    </w:p>
    <w:bookmarkEnd w:id="597"/>
    <w:bookmarkStart w:name="z1023" w:id="598"/>
    <w:p>
      <w:pPr>
        <w:spacing w:after="0"/>
        <w:ind w:left="0"/>
        <w:jc w:val="both"/>
      </w:pPr>
      <w:r>
        <w:rPr>
          <w:rFonts w:ascii="Times New Roman"/>
          <w:b w:val="false"/>
          <w:i w:val="false"/>
          <w:color w:val="000000"/>
          <w:sz w:val="28"/>
        </w:rPr>
        <w:t xml:space="preserve">
      Жоғарыда көрсетілгендей,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ауыл шаруашылығы жануарларының аналық (сауын) мал басын ұстау бойынша мұқтажын қанағаттандыру үшін елді мекендердің шегінде (Есбол, Ынтымақ ауылдары) орналасқан жайылымдар алаңы 11832 га, ауыл шаруашылығы жануарларының 1 басына түсетін жайылым алаңы нормасы 18,0 га/бас болғанда жайылым қажеттілігі 1218 га құрайды. Жайылым алқаптарының қалыптасқан қажеттілігін Есбол ауылдық округінің аумағында орналасқан Жалаңаш-Жар учаскеcін пайдалану есебінен толықтыру қажет .</w:t>
      </w:r>
    </w:p>
    <w:bookmarkEnd w:id="598"/>
    <w:bookmarkStart w:name="z1024" w:id="599"/>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57827 га көлемінде жайылымдық жер қажеттілігі бар, ауыл шаруашылығы жануарларының 1 басына түсетін жайылым алаңы нормасы ірі қара мал– 18,0 га/бас, қой мен ешкілер -3,6 га/бас, жылқы-21,6 га/бас, түйе - 25,2 га/бас.</w:t>
      </w:r>
    </w:p>
    <w:bookmarkEnd w:id="599"/>
    <w:bookmarkStart w:name="z1025" w:id="600"/>
    <w:p>
      <w:pPr>
        <w:spacing w:after="0"/>
        <w:ind w:left="0"/>
        <w:jc w:val="both"/>
      </w:pPr>
      <w:r>
        <w:rPr>
          <w:rFonts w:ascii="Times New Roman"/>
          <w:b w:val="false"/>
          <w:i w:val="false"/>
          <w:color w:val="000000"/>
          <w:sz w:val="28"/>
        </w:rPr>
        <w:t>
      Қажеттілік:</w:t>
      </w:r>
    </w:p>
    <w:bookmarkEnd w:id="600"/>
    <w:bookmarkStart w:name="z1026" w:id="601"/>
    <w:p>
      <w:pPr>
        <w:spacing w:after="0"/>
        <w:ind w:left="0"/>
        <w:jc w:val="both"/>
      </w:pPr>
      <w:r>
        <w:rPr>
          <w:rFonts w:ascii="Times New Roman"/>
          <w:b w:val="false"/>
          <w:i w:val="false"/>
          <w:color w:val="000000"/>
          <w:sz w:val="28"/>
        </w:rPr>
        <w:t>
      Ірі қара мал үшін-198 бас. * 18,0 га/бас.=3564 га;</w:t>
      </w:r>
    </w:p>
    <w:bookmarkEnd w:id="601"/>
    <w:bookmarkStart w:name="z1027" w:id="602"/>
    <w:p>
      <w:pPr>
        <w:spacing w:after="0"/>
        <w:ind w:left="0"/>
        <w:jc w:val="both"/>
      </w:pPr>
      <w:r>
        <w:rPr>
          <w:rFonts w:ascii="Times New Roman"/>
          <w:b w:val="false"/>
          <w:i w:val="false"/>
          <w:color w:val="000000"/>
          <w:sz w:val="28"/>
        </w:rPr>
        <w:t>
      Қой, ешкі үшін-11813 бас. * 3,6 га/бас.=42527 га;</w:t>
      </w:r>
    </w:p>
    <w:bookmarkEnd w:id="602"/>
    <w:bookmarkStart w:name="z1028" w:id="603"/>
    <w:p>
      <w:pPr>
        <w:spacing w:after="0"/>
        <w:ind w:left="0"/>
        <w:jc w:val="both"/>
      </w:pPr>
      <w:r>
        <w:rPr>
          <w:rFonts w:ascii="Times New Roman"/>
          <w:b w:val="false"/>
          <w:i w:val="false"/>
          <w:color w:val="000000"/>
          <w:sz w:val="28"/>
        </w:rPr>
        <w:t>
      Жылқы үшін-310 бас. * 21,6 га/бас.=6696 га.</w:t>
      </w:r>
    </w:p>
    <w:bookmarkEnd w:id="603"/>
    <w:bookmarkStart w:name="z1029" w:id="604"/>
    <w:p>
      <w:pPr>
        <w:spacing w:after="0"/>
        <w:ind w:left="0"/>
        <w:jc w:val="both"/>
      </w:pPr>
      <w:r>
        <w:rPr>
          <w:rFonts w:ascii="Times New Roman"/>
          <w:b w:val="false"/>
          <w:i w:val="false"/>
          <w:color w:val="000000"/>
          <w:sz w:val="28"/>
        </w:rPr>
        <w:t>
      Түйе үшін-200 бас. * 25,2 га/бас.=5040 га.</w:t>
      </w:r>
    </w:p>
    <w:bookmarkEnd w:id="604"/>
    <w:bookmarkStart w:name="z1030" w:id="605"/>
    <w:p>
      <w:pPr>
        <w:spacing w:after="0"/>
        <w:ind w:left="0"/>
        <w:jc w:val="both"/>
      </w:pPr>
      <w:r>
        <w:rPr>
          <w:rFonts w:ascii="Times New Roman"/>
          <w:b w:val="false"/>
          <w:i w:val="false"/>
          <w:color w:val="000000"/>
          <w:sz w:val="28"/>
        </w:rPr>
        <w:t>
      3564+42527+6696+5040=57827 га</w:t>
      </w:r>
    </w:p>
    <w:bookmarkEnd w:id="605"/>
    <w:bookmarkStart w:name="z1031" w:id="606"/>
    <w:p>
      <w:pPr>
        <w:spacing w:after="0"/>
        <w:ind w:left="0"/>
        <w:jc w:val="both"/>
      </w:pPr>
      <w:r>
        <w:rPr>
          <w:rFonts w:ascii="Times New Roman"/>
          <w:b w:val="false"/>
          <w:i w:val="false"/>
          <w:color w:val="000000"/>
          <w:sz w:val="28"/>
        </w:rPr>
        <w:t>
      Халықтың ауыл шаруашылық жануарларын ұстау үшін ішінара 29606 га көлеміндегі жайылымдық алқаптардың қажеттілігін Есбол ауылдық округінің аумағында орналасқан Бағарлай каналы, Қасенгелді, Жамансай, Жарқабақ, Ескендір учаскелері есебінен толықтыру қажет.</w:t>
      </w:r>
    </w:p>
    <w:bookmarkEnd w:id="606"/>
    <w:bookmarkStart w:name="z1032" w:id="607"/>
    <w:p>
      <w:pPr>
        <w:spacing w:after="0"/>
        <w:ind w:left="0"/>
        <w:jc w:val="both"/>
      </w:pPr>
      <w:r>
        <w:rPr>
          <w:rFonts w:ascii="Times New Roman"/>
          <w:b w:val="false"/>
          <w:i w:val="false"/>
          <w:color w:val="000000"/>
          <w:sz w:val="28"/>
        </w:rPr>
        <w:t>
      Қалған 28221 га көлеміндегі жайылым алқаптарының қажеттілігін ауыл шаруашылық жануарларын шалғайдағы жайылымдарға ауыстыру арқылы Қашқын, Елеусін, Толыбай учаскелері есебінен толықтыру қажет.</w:t>
      </w:r>
    </w:p>
    <w:bookmarkEnd w:id="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 бойынша 2021 жылға арналған жайылымдарды басқару және оларды пайдалану жөніндегі жоспарға 1-қосымша</w:t>
            </w:r>
          </w:p>
        </w:tc>
      </w:tr>
    </w:tbl>
    <w:bookmarkStart w:name="z1034" w:id="60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Есбол ауылдық округі аумағында жайылымдардың орналасу схемасы (картасы) </w:t>
      </w:r>
    </w:p>
    <w:bookmarkEnd w:id="608"/>
    <w:bookmarkStart w:name="z1035"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 w:id="610"/>
    <w:p>
      <w:pPr>
        <w:spacing w:after="0"/>
        <w:ind w:left="0"/>
        <w:jc w:val="both"/>
      </w:pPr>
      <w:r>
        <w:rPr>
          <w:rFonts w:ascii="Times New Roman"/>
          <w:b w:val="false"/>
          <w:i w:val="false"/>
          <w:color w:val="000000"/>
          <w:sz w:val="28"/>
        </w:rPr>
        <w:t>
      Шартты белгілер:</w:t>
      </w:r>
    </w:p>
    <w:bookmarkEnd w:id="610"/>
    <w:bookmarkStart w:name="z1037"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7315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3152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0" w:id="612"/>
    <w:p>
      <w:pPr>
        <w:spacing w:after="0"/>
        <w:ind w:left="0"/>
        <w:jc w:val="left"/>
      </w:pPr>
      <w:r>
        <w:rPr>
          <w:rFonts w:ascii="Times New Roman"/>
          <w:b/>
          <w:i w:val="false"/>
          <w:color w:val="000000"/>
        </w:rPr>
        <w:t xml:space="preserve"> Есбол ауылдық округінің аумағында жайылымдардың орналасу схемасына (картасына) қоса берілетін жер учаскелерінің меншік иелері мен жер пайдаланушыларының тізімі</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1106"/>
        <w:gridCol w:w="1427"/>
        <w:gridCol w:w="1303"/>
        <w:gridCol w:w="6348"/>
        <w:gridCol w:w="1428"/>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Атындағы мал басы</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613"/>
          <w:p>
            <w:pPr>
              <w:spacing w:after="20"/>
              <w:ind w:left="20"/>
              <w:jc w:val="both"/>
            </w:pPr>
            <w:r>
              <w:rPr>
                <w:rFonts w:ascii="Times New Roman"/>
                <w:b w:val="false"/>
                <w:i w:val="false"/>
                <w:color w:val="000000"/>
                <w:sz w:val="20"/>
              </w:rPr>
              <w:t>
Жайылымдардың қажеттілігі,</w:t>
            </w:r>
            <w:r>
              <w:br/>
            </w:r>
            <w:r>
              <w:rPr>
                <w:rFonts w:ascii="Times New Roman"/>
                <w:b w:val="false"/>
                <w:i w:val="false"/>
                <w:color w:val="000000"/>
                <w:sz w:val="20"/>
              </w:rPr>
              <w:t>
га</w:t>
            </w:r>
          </w:p>
          <w:bookmarkEnd w:id="613"/>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Конасов Марат "Айнек"</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614"/>
          <w:p>
            <w:pPr>
              <w:spacing w:after="20"/>
              <w:ind w:left="20"/>
              <w:jc w:val="both"/>
            </w:pPr>
            <w:r>
              <w:rPr>
                <w:rFonts w:ascii="Times New Roman"/>
                <w:b w:val="false"/>
                <w:i w:val="false"/>
                <w:color w:val="000000"/>
                <w:sz w:val="20"/>
              </w:rPr>
              <w:t>
17 ІҚМ*18,0 га=306 га</w:t>
            </w:r>
            <w:r>
              <w:br/>
            </w:r>
            <w:r>
              <w:rPr>
                <w:rFonts w:ascii="Times New Roman"/>
                <w:b w:val="false"/>
                <w:i w:val="false"/>
                <w:color w:val="000000"/>
                <w:sz w:val="20"/>
              </w:rPr>
              <w:t>
</w:t>
            </w:r>
            <w:r>
              <w:rPr>
                <w:rFonts w:ascii="Times New Roman"/>
                <w:b w:val="false"/>
                <w:i w:val="false"/>
                <w:color w:val="000000"/>
                <w:sz w:val="20"/>
              </w:rPr>
              <w:t>10 қой, ешкі*3,6га=36 га</w:t>
            </w:r>
            <w:r>
              <w:br/>
            </w:r>
            <w:r>
              <w:rPr>
                <w:rFonts w:ascii="Times New Roman"/>
                <w:b w:val="false"/>
                <w:i w:val="false"/>
                <w:color w:val="000000"/>
                <w:sz w:val="20"/>
              </w:rPr>
              <w:t>
306 га+36 га=342 га</w:t>
            </w:r>
          </w:p>
          <w:bookmarkEnd w:id="614"/>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БахитовЖолдас "Бахитов"</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615"/>
          <w:p>
            <w:pPr>
              <w:spacing w:after="20"/>
              <w:ind w:left="20"/>
              <w:jc w:val="both"/>
            </w:pPr>
            <w:r>
              <w:rPr>
                <w:rFonts w:ascii="Times New Roman"/>
                <w:b w:val="false"/>
                <w:i w:val="false"/>
                <w:color w:val="000000"/>
                <w:sz w:val="20"/>
              </w:rPr>
              <w:t>
96 ІҚМ*18,0 га=1728 га</w:t>
            </w:r>
            <w:r>
              <w:br/>
            </w:r>
            <w:r>
              <w:rPr>
                <w:rFonts w:ascii="Times New Roman"/>
                <w:b w:val="false"/>
                <w:i w:val="false"/>
                <w:color w:val="000000"/>
                <w:sz w:val="20"/>
              </w:rPr>
              <w:t>
</w:t>
            </w:r>
            <w:r>
              <w:rPr>
                <w:rFonts w:ascii="Times New Roman"/>
                <w:b w:val="false"/>
                <w:i w:val="false"/>
                <w:color w:val="000000"/>
                <w:sz w:val="20"/>
              </w:rPr>
              <w:t>66 қой, ешкі*3,6га=238 га</w:t>
            </w:r>
            <w:r>
              <w:br/>
            </w:r>
            <w:r>
              <w:rPr>
                <w:rFonts w:ascii="Times New Roman"/>
                <w:b w:val="false"/>
                <w:i w:val="false"/>
                <w:color w:val="000000"/>
                <w:sz w:val="20"/>
              </w:rPr>
              <w:t>
</w:t>
            </w:r>
            <w:r>
              <w:rPr>
                <w:rFonts w:ascii="Times New Roman"/>
                <w:b w:val="false"/>
                <w:i w:val="false"/>
                <w:color w:val="000000"/>
                <w:sz w:val="20"/>
              </w:rPr>
              <w:t>20 жылқы*21,6 га=432 га</w:t>
            </w:r>
            <w:r>
              <w:br/>
            </w:r>
            <w:r>
              <w:rPr>
                <w:rFonts w:ascii="Times New Roman"/>
                <w:b w:val="false"/>
                <w:i w:val="false"/>
                <w:color w:val="000000"/>
                <w:sz w:val="20"/>
              </w:rPr>
              <w:t>
</w:t>
            </w:r>
            <w:r>
              <w:rPr>
                <w:rFonts w:ascii="Times New Roman"/>
                <w:b w:val="false"/>
                <w:i w:val="false"/>
                <w:color w:val="000000"/>
                <w:sz w:val="20"/>
              </w:rPr>
              <w:t>10 түйе*25,2 га=252 га</w:t>
            </w:r>
            <w:r>
              <w:br/>
            </w:r>
            <w:r>
              <w:rPr>
                <w:rFonts w:ascii="Times New Roman"/>
                <w:b w:val="false"/>
                <w:i w:val="false"/>
                <w:color w:val="000000"/>
                <w:sz w:val="20"/>
              </w:rPr>
              <w:t>
1728 га+238 га+432 га+252га=2650 га</w:t>
            </w:r>
          </w:p>
          <w:bookmarkEnd w:id="615"/>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ИспусиновРашит "Испусинов"</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Б. "Мурзагалиев"</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Салауат "Нигым"</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616"/>
          <w:p>
            <w:pPr>
              <w:spacing w:after="20"/>
              <w:ind w:left="20"/>
              <w:jc w:val="both"/>
            </w:pPr>
            <w:r>
              <w:rPr>
                <w:rFonts w:ascii="Times New Roman"/>
                <w:b w:val="false"/>
                <w:i w:val="false"/>
                <w:color w:val="000000"/>
                <w:sz w:val="20"/>
              </w:rPr>
              <w:t>
15 ІҚМ*18,0 га=270 га</w:t>
            </w:r>
            <w:r>
              <w:br/>
            </w:r>
            <w:r>
              <w:rPr>
                <w:rFonts w:ascii="Times New Roman"/>
                <w:b w:val="false"/>
                <w:i w:val="false"/>
                <w:color w:val="000000"/>
                <w:sz w:val="20"/>
              </w:rPr>
              <w:t>
</w:t>
            </w:r>
            <w:r>
              <w:rPr>
                <w:rFonts w:ascii="Times New Roman"/>
                <w:b w:val="false"/>
                <w:i w:val="false"/>
                <w:color w:val="000000"/>
                <w:sz w:val="20"/>
              </w:rPr>
              <w:t>1780 қой, ешкі*3,6га=6408 га</w:t>
            </w:r>
            <w:r>
              <w:br/>
            </w:r>
            <w:r>
              <w:rPr>
                <w:rFonts w:ascii="Times New Roman"/>
                <w:b w:val="false"/>
                <w:i w:val="false"/>
                <w:color w:val="000000"/>
                <w:sz w:val="20"/>
              </w:rPr>
              <w:t>
</w:t>
            </w:r>
            <w:r>
              <w:rPr>
                <w:rFonts w:ascii="Times New Roman"/>
                <w:b w:val="false"/>
                <w:i w:val="false"/>
                <w:color w:val="000000"/>
                <w:sz w:val="20"/>
              </w:rPr>
              <w:t>2 жылқы*21,6 га=43 га</w:t>
            </w:r>
            <w:r>
              <w:br/>
            </w:r>
            <w:r>
              <w:rPr>
                <w:rFonts w:ascii="Times New Roman"/>
                <w:b w:val="false"/>
                <w:i w:val="false"/>
                <w:color w:val="000000"/>
                <w:sz w:val="20"/>
              </w:rPr>
              <w:t>
270 га+6408 га+43га=6721 га</w:t>
            </w:r>
          </w:p>
          <w:bookmarkEnd w:id="616"/>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К. "Карпаш"</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617"/>
          <w:p>
            <w:pPr>
              <w:spacing w:after="20"/>
              <w:ind w:left="20"/>
              <w:jc w:val="both"/>
            </w:pPr>
            <w:r>
              <w:rPr>
                <w:rFonts w:ascii="Times New Roman"/>
                <w:b w:val="false"/>
                <w:i w:val="false"/>
                <w:color w:val="000000"/>
                <w:sz w:val="20"/>
              </w:rPr>
              <w:t>
90 ІҚМ*18,0 га=1620 га</w:t>
            </w:r>
            <w:r>
              <w:br/>
            </w:r>
            <w:r>
              <w:rPr>
                <w:rFonts w:ascii="Times New Roman"/>
                <w:b w:val="false"/>
                <w:i w:val="false"/>
                <w:color w:val="000000"/>
                <w:sz w:val="20"/>
              </w:rPr>
              <w:t>
</w:t>
            </w:r>
            <w:r>
              <w:rPr>
                <w:rFonts w:ascii="Times New Roman"/>
                <w:b w:val="false"/>
                <w:i w:val="false"/>
                <w:color w:val="000000"/>
                <w:sz w:val="20"/>
              </w:rPr>
              <w:t>98 қой, ешкі*3,6га=353 га</w:t>
            </w:r>
            <w:r>
              <w:br/>
            </w:r>
            <w:r>
              <w:rPr>
                <w:rFonts w:ascii="Times New Roman"/>
                <w:b w:val="false"/>
                <w:i w:val="false"/>
                <w:color w:val="000000"/>
                <w:sz w:val="20"/>
              </w:rPr>
              <w:t>
</w:t>
            </w:r>
            <w:r>
              <w:rPr>
                <w:rFonts w:ascii="Times New Roman"/>
                <w:b w:val="false"/>
                <w:i w:val="false"/>
                <w:color w:val="000000"/>
                <w:sz w:val="20"/>
              </w:rPr>
              <w:t>10 жылқы*21,6 га=216 га</w:t>
            </w:r>
            <w:r>
              <w:br/>
            </w:r>
            <w:r>
              <w:rPr>
                <w:rFonts w:ascii="Times New Roman"/>
                <w:b w:val="false"/>
                <w:i w:val="false"/>
                <w:color w:val="000000"/>
                <w:sz w:val="20"/>
              </w:rPr>
              <w:t>
1620 га+353 га+216 га=2189 га</w:t>
            </w:r>
          </w:p>
          <w:bookmarkEnd w:id="617"/>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Сайфуллин Шарифолла "Салам"</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КагазовКурмангали "Кагазов"</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618"/>
          <w:p>
            <w:pPr>
              <w:spacing w:after="20"/>
              <w:ind w:left="20"/>
              <w:jc w:val="both"/>
            </w:pPr>
            <w:r>
              <w:rPr>
                <w:rFonts w:ascii="Times New Roman"/>
                <w:b w:val="false"/>
                <w:i w:val="false"/>
                <w:color w:val="000000"/>
                <w:sz w:val="20"/>
              </w:rPr>
              <w:t>
6 ІҚМ*18,0 га=108 га</w:t>
            </w:r>
            <w:r>
              <w:br/>
            </w:r>
            <w:r>
              <w:rPr>
                <w:rFonts w:ascii="Times New Roman"/>
                <w:b w:val="false"/>
                <w:i w:val="false"/>
                <w:color w:val="000000"/>
                <w:sz w:val="20"/>
              </w:rPr>
              <w:t>
</w:t>
            </w:r>
            <w:r>
              <w:rPr>
                <w:rFonts w:ascii="Times New Roman"/>
                <w:b w:val="false"/>
                <w:i w:val="false"/>
                <w:color w:val="000000"/>
                <w:sz w:val="20"/>
              </w:rPr>
              <w:t>10 қой, ешкі*3,6га=36 га</w:t>
            </w:r>
            <w:r>
              <w:br/>
            </w:r>
            <w:r>
              <w:rPr>
                <w:rFonts w:ascii="Times New Roman"/>
                <w:b w:val="false"/>
                <w:i w:val="false"/>
                <w:color w:val="000000"/>
                <w:sz w:val="20"/>
              </w:rPr>
              <w:t>
108 га+36 га=144 га</w:t>
            </w:r>
          </w:p>
          <w:bookmarkEnd w:id="618"/>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Конасова Майра "Арсен"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619"/>
          <w:p>
            <w:pPr>
              <w:spacing w:after="20"/>
              <w:ind w:left="20"/>
              <w:jc w:val="both"/>
            </w:pPr>
            <w:r>
              <w:rPr>
                <w:rFonts w:ascii="Times New Roman"/>
                <w:b w:val="false"/>
                <w:i w:val="false"/>
                <w:color w:val="000000"/>
                <w:sz w:val="20"/>
              </w:rPr>
              <w:t>
149 ІҚМ*18,0 га=2682 га</w:t>
            </w:r>
            <w:r>
              <w:br/>
            </w:r>
            <w:r>
              <w:rPr>
                <w:rFonts w:ascii="Times New Roman"/>
                <w:b w:val="false"/>
                <w:i w:val="false"/>
                <w:color w:val="000000"/>
                <w:sz w:val="20"/>
              </w:rPr>
              <w:t>
</w:t>
            </w:r>
            <w:r>
              <w:rPr>
                <w:rFonts w:ascii="Times New Roman"/>
                <w:b w:val="false"/>
                <w:i w:val="false"/>
                <w:color w:val="000000"/>
                <w:sz w:val="20"/>
              </w:rPr>
              <w:t>22 қой, ешкі*3,6га=79 га</w:t>
            </w:r>
            <w:r>
              <w:br/>
            </w:r>
            <w:r>
              <w:rPr>
                <w:rFonts w:ascii="Times New Roman"/>
                <w:b w:val="false"/>
                <w:i w:val="false"/>
                <w:color w:val="000000"/>
                <w:sz w:val="20"/>
              </w:rPr>
              <w:t>
</w:t>
            </w:r>
            <w:r>
              <w:rPr>
                <w:rFonts w:ascii="Times New Roman"/>
                <w:b w:val="false"/>
                <w:i w:val="false"/>
                <w:color w:val="000000"/>
                <w:sz w:val="20"/>
              </w:rPr>
              <w:t>32 жылқы*21,6 га=691 га</w:t>
            </w:r>
            <w:r>
              <w:br/>
            </w:r>
            <w:r>
              <w:rPr>
                <w:rFonts w:ascii="Times New Roman"/>
                <w:b w:val="false"/>
                <w:i w:val="false"/>
                <w:color w:val="000000"/>
                <w:sz w:val="20"/>
              </w:rPr>
              <w:t>
</w:t>
            </w:r>
            <w:r>
              <w:rPr>
                <w:rFonts w:ascii="Times New Roman"/>
                <w:b w:val="false"/>
                <w:i w:val="false"/>
                <w:color w:val="000000"/>
                <w:sz w:val="20"/>
              </w:rPr>
              <w:t>7 түйе*25,2 га=176 га</w:t>
            </w:r>
            <w:r>
              <w:br/>
            </w:r>
            <w:r>
              <w:rPr>
                <w:rFonts w:ascii="Times New Roman"/>
                <w:b w:val="false"/>
                <w:i w:val="false"/>
                <w:color w:val="000000"/>
                <w:sz w:val="20"/>
              </w:rPr>
              <w:t>
2682 га+79 га+691 га+176 га=3628 га</w:t>
            </w:r>
          </w:p>
          <w:bookmarkEnd w:id="619"/>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Сейтенова Гулжан "Аман"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620"/>
          <w:p>
            <w:pPr>
              <w:spacing w:after="20"/>
              <w:ind w:left="20"/>
              <w:jc w:val="both"/>
            </w:pPr>
            <w:r>
              <w:rPr>
                <w:rFonts w:ascii="Times New Roman"/>
                <w:b w:val="false"/>
                <w:i w:val="false"/>
                <w:color w:val="000000"/>
                <w:sz w:val="20"/>
              </w:rPr>
              <w:t>
2 ІҚМ*18,0 га=36 га</w:t>
            </w:r>
            <w:r>
              <w:br/>
            </w:r>
            <w:r>
              <w:rPr>
                <w:rFonts w:ascii="Times New Roman"/>
                <w:b w:val="false"/>
                <w:i w:val="false"/>
                <w:color w:val="000000"/>
                <w:sz w:val="20"/>
              </w:rPr>
              <w:t>
</w:t>
            </w:r>
            <w:r>
              <w:rPr>
                <w:rFonts w:ascii="Times New Roman"/>
                <w:b w:val="false"/>
                <w:i w:val="false"/>
                <w:color w:val="000000"/>
                <w:sz w:val="20"/>
              </w:rPr>
              <w:t>31 қой, ешкі*3,6га=112 га</w:t>
            </w:r>
            <w:r>
              <w:br/>
            </w:r>
            <w:r>
              <w:rPr>
                <w:rFonts w:ascii="Times New Roman"/>
                <w:b w:val="false"/>
                <w:i w:val="false"/>
                <w:color w:val="000000"/>
                <w:sz w:val="20"/>
              </w:rPr>
              <w:t>
36 га+112 га=148 га</w:t>
            </w:r>
          </w:p>
          <w:bookmarkEnd w:id="620"/>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Сайфеденов Сагат "Ерлан"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621"/>
          <w:p>
            <w:pPr>
              <w:spacing w:after="20"/>
              <w:ind w:left="20"/>
              <w:jc w:val="both"/>
            </w:pPr>
            <w:r>
              <w:rPr>
                <w:rFonts w:ascii="Times New Roman"/>
                <w:b w:val="false"/>
                <w:i w:val="false"/>
                <w:color w:val="000000"/>
                <w:sz w:val="20"/>
              </w:rPr>
              <w:t>
30 ІҚМ*18,0 га=540 га</w:t>
            </w:r>
            <w:r>
              <w:br/>
            </w:r>
            <w:r>
              <w:rPr>
                <w:rFonts w:ascii="Times New Roman"/>
                <w:b w:val="false"/>
                <w:i w:val="false"/>
                <w:color w:val="000000"/>
                <w:sz w:val="20"/>
              </w:rPr>
              <w:t>
</w:t>
            </w:r>
            <w:r>
              <w:rPr>
                <w:rFonts w:ascii="Times New Roman"/>
                <w:b w:val="false"/>
                <w:i w:val="false"/>
                <w:color w:val="000000"/>
                <w:sz w:val="20"/>
              </w:rPr>
              <w:t>232 қой, ешкі*3,6га=835 га</w:t>
            </w:r>
            <w:r>
              <w:br/>
            </w:r>
            <w:r>
              <w:rPr>
                <w:rFonts w:ascii="Times New Roman"/>
                <w:b w:val="false"/>
                <w:i w:val="false"/>
                <w:color w:val="000000"/>
                <w:sz w:val="20"/>
              </w:rPr>
              <w:t>
</w:t>
            </w:r>
            <w:r>
              <w:rPr>
                <w:rFonts w:ascii="Times New Roman"/>
                <w:b w:val="false"/>
                <w:i w:val="false"/>
                <w:color w:val="000000"/>
                <w:sz w:val="20"/>
              </w:rPr>
              <w:t>9 жылқы*21,6 га=194 га</w:t>
            </w:r>
            <w:r>
              <w:br/>
            </w:r>
            <w:r>
              <w:rPr>
                <w:rFonts w:ascii="Times New Roman"/>
                <w:b w:val="false"/>
                <w:i w:val="false"/>
                <w:color w:val="000000"/>
                <w:sz w:val="20"/>
              </w:rPr>
              <w:t>
</w:t>
            </w:r>
            <w:r>
              <w:rPr>
                <w:rFonts w:ascii="Times New Roman"/>
                <w:b w:val="false"/>
                <w:i w:val="false"/>
                <w:color w:val="000000"/>
                <w:sz w:val="20"/>
              </w:rPr>
              <w:t>4 түйе*25,2 га=101 га</w:t>
            </w:r>
            <w:r>
              <w:br/>
            </w:r>
            <w:r>
              <w:rPr>
                <w:rFonts w:ascii="Times New Roman"/>
                <w:b w:val="false"/>
                <w:i w:val="false"/>
                <w:color w:val="000000"/>
                <w:sz w:val="20"/>
              </w:rPr>
              <w:t>
540 га+835 га+194 га+101 га=1670 га</w:t>
            </w:r>
          </w:p>
          <w:bookmarkEnd w:id="621"/>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Газезов Еламан "Диана"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622"/>
          <w:p>
            <w:pPr>
              <w:spacing w:after="20"/>
              <w:ind w:left="20"/>
              <w:jc w:val="both"/>
            </w:pPr>
            <w:r>
              <w:rPr>
                <w:rFonts w:ascii="Times New Roman"/>
                <w:b w:val="false"/>
                <w:i w:val="false"/>
                <w:color w:val="000000"/>
                <w:sz w:val="20"/>
              </w:rPr>
              <w:t>
44 ІҚМ*18,0 га=792 га</w:t>
            </w:r>
            <w:r>
              <w:br/>
            </w:r>
            <w:r>
              <w:rPr>
                <w:rFonts w:ascii="Times New Roman"/>
                <w:b w:val="false"/>
                <w:i w:val="false"/>
                <w:color w:val="000000"/>
                <w:sz w:val="20"/>
              </w:rPr>
              <w:t>
</w:t>
            </w:r>
            <w:r>
              <w:rPr>
                <w:rFonts w:ascii="Times New Roman"/>
                <w:b w:val="false"/>
                <w:i w:val="false"/>
                <w:color w:val="000000"/>
                <w:sz w:val="20"/>
              </w:rPr>
              <w:t>165 қой, ешкі*3,6га=594 га</w:t>
            </w:r>
            <w:r>
              <w:br/>
            </w:r>
            <w:r>
              <w:rPr>
                <w:rFonts w:ascii="Times New Roman"/>
                <w:b w:val="false"/>
                <w:i w:val="false"/>
                <w:color w:val="000000"/>
                <w:sz w:val="20"/>
              </w:rPr>
              <w:t>
</w:t>
            </w:r>
            <w:r>
              <w:rPr>
                <w:rFonts w:ascii="Times New Roman"/>
                <w:b w:val="false"/>
                <w:i w:val="false"/>
                <w:color w:val="000000"/>
                <w:sz w:val="20"/>
              </w:rPr>
              <w:t>4 түйе*25,2 га=101 га</w:t>
            </w:r>
            <w:r>
              <w:br/>
            </w:r>
            <w:r>
              <w:rPr>
                <w:rFonts w:ascii="Times New Roman"/>
                <w:b w:val="false"/>
                <w:i w:val="false"/>
                <w:color w:val="000000"/>
                <w:sz w:val="20"/>
              </w:rPr>
              <w:t>
792 га+594 га+101 га=1487 га</w:t>
            </w:r>
          </w:p>
          <w:bookmarkEnd w:id="622"/>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Камбалов Жангуат "Арайлым"</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623"/>
          <w:p>
            <w:pPr>
              <w:spacing w:after="20"/>
              <w:ind w:left="20"/>
              <w:jc w:val="both"/>
            </w:pPr>
            <w:r>
              <w:rPr>
                <w:rFonts w:ascii="Times New Roman"/>
                <w:b w:val="false"/>
                <w:i w:val="false"/>
                <w:color w:val="000000"/>
                <w:sz w:val="20"/>
              </w:rPr>
              <w:t>
59 ІҚМ*18,0 га=1062 га</w:t>
            </w:r>
            <w:r>
              <w:br/>
            </w:r>
            <w:r>
              <w:rPr>
                <w:rFonts w:ascii="Times New Roman"/>
                <w:b w:val="false"/>
                <w:i w:val="false"/>
                <w:color w:val="000000"/>
                <w:sz w:val="20"/>
              </w:rPr>
              <w:t>
</w:t>
            </w:r>
            <w:r>
              <w:rPr>
                <w:rFonts w:ascii="Times New Roman"/>
                <w:b w:val="false"/>
                <w:i w:val="false"/>
                <w:color w:val="000000"/>
                <w:sz w:val="20"/>
              </w:rPr>
              <w:t>4 жылқы*21,6 га=86 га</w:t>
            </w:r>
            <w:r>
              <w:br/>
            </w:r>
            <w:r>
              <w:rPr>
                <w:rFonts w:ascii="Times New Roman"/>
                <w:b w:val="false"/>
                <w:i w:val="false"/>
                <w:color w:val="000000"/>
                <w:sz w:val="20"/>
              </w:rPr>
              <w:t>
</w:t>
            </w:r>
            <w:r>
              <w:rPr>
                <w:rFonts w:ascii="Times New Roman"/>
                <w:b w:val="false"/>
                <w:i w:val="false"/>
                <w:color w:val="000000"/>
                <w:sz w:val="20"/>
              </w:rPr>
              <w:t>7 түйе*25,2 га=176 га</w:t>
            </w:r>
            <w:r>
              <w:br/>
            </w:r>
            <w:r>
              <w:rPr>
                <w:rFonts w:ascii="Times New Roman"/>
                <w:b w:val="false"/>
                <w:i w:val="false"/>
                <w:color w:val="000000"/>
                <w:sz w:val="20"/>
              </w:rPr>
              <w:t>
1062 га+86 га+176 га=1324 га</w:t>
            </w:r>
          </w:p>
          <w:bookmarkEnd w:id="623"/>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Жолмаганбетова Насип "Елдос"</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624"/>
          <w:p>
            <w:pPr>
              <w:spacing w:after="20"/>
              <w:ind w:left="20"/>
              <w:jc w:val="both"/>
            </w:pPr>
            <w:r>
              <w:rPr>
                <w:rFonts w:ascii="Times New Roman"/>
                <w:b w:val="false"/>
                <w:i w:val="false"/>
                <w:color w:val="000000"/>
                <w:sz w:val="20"/>
              </w:rPr>
              <w:t>
31 ІҚМ*18,0 га=558 га</w:t>
            </w:r>
            <w:r>
              <w:br/>
            </w:r>
            <w:r>
              <w:rPr>
                <w:rFonts w:ascii="Times New Roman"/>
                <w:b w:val="false"/>
                <w:i w:val="false"/>
                <w:color w:val="000000"/>
                <w:sz w:val="20"/>
              </w:rPr>
              <w:t>
</w:t>
            </w:r>
            <w:r>
              <w:rPr>
                <w:rFonts w:ascii="Times New Roman"/>
                <w:b w:val="false"/>
                <w:i w:val="false"/>
                <w:color w:val="000000"/>
                <w:sz w:val="20"/>
              </w:rPr>
              <w:t>108 жылқы*21,6 га=2333 га</w:t>
            </w:r>
            <w:r>
              <w:br/>
            </w:r>
            <w:r>
              <w:rPr>
                <w:rFonts w:ascii="Times New Roman"/>
                <w:b w:val="false"/>
                <w:i w:val="false"/>
                <w:color w:val="000000"/>
                <w:sz w:val="20"/>
              </w:rPr>
              <w:t>
</w:t>
            </w:r>
            <w:r>
              <w:rPr>
                <w:rFonts w:ascii="Times New Roman"/>
                <w:b w:val="false"/>
                <w:i w:val="false"/>
                <w:color w:val="000000"/>
                <w:sz w:val="20"/>
              </w:rPr>
              <w:t>5 түйе*25,2 га=126 га</w:t>
            </w:r>
            <w:r>
              <w:br/>
            </w:r>
            <w:r>
              <w:rPr>
                <w:rFonts w:ascii="Times New Roman"/>
                <w:b w:val="false"/>
                <w:i w:val="false"/>
                <w:color w:val="000000"/>
                <w:sz w:val="20"/>
              </w:rPr>
              <w:t>
558 га+2333 га+126 га=3017 га</w:t>
            </w:r>
          </w:p>
          <w:bookmarkEnd w:id="624"/>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Кубиев Пангерей "Нурдалет"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625"/>
          <w:p>
            <w:pPr>
              <w:spacing w:after="20"/>
              <w:ind w:left="20"/>
              <w:jc w:val="both"/>
            </w:pPr>
            <w:r>
              <w:rPr>
                <w:rFonts w:ascii="Times New Roman"/>
                <w:b w:val="false"/>
                <w:i w:val="false"/>
                <w:color w:val="000000"/>
                <w:sz w:val="20"/>
              </w:rPr>
              <w:t>
77 ІҚМ*18,0 га=1386 га</w:t>
            </w:r>
            <w:r>
              <w:br/>
            </w:r>
            <w:r>
              <w:rPr>
                <w:rFonts w:ascii="Times New Roman"/>
                <w:b w:val="false"/>
                <w:i w:val="false"/>
                <w:color w:val="000000"/>
                <w:sz w:val="20"/>
              </w:rPr>
              <w:t>
</w:t>
            </w:r>
            <w:r>
              <w:rPr>
                <w:rFonts w:ascii="Times New Roman"/>
                <w:b w:val="false"/>
                <w:i w:val="false"/>
                <w:color w:val="000000"/>
                <w:sz w:val="20"/>
              </w:rPr>
              <w:t>4 жылқы*21,6 га=86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1386 га+86 га+50 га=1522 га</w:t>
            </w:r>
          </w:p>
          <w:bookmarkEnd w:id="625"/>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Куаныш "Арслан"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626"/>
          <w:p>
            <w:pPr>
              <w:spacing w:after="20"/>
              <w:ind w:left="20"/>
              <w:jc w:val="both"/>
            </w:pPr>
            <w:r>
              <w:rPr>
                <w:rFonts w:ascii="Times New Roman"/>
                <w:b w:val="false"/>
                <w:i w:val="false"/>
                <w:color w:val="000000"/>
                <w:sz w:val="20"/>
              </w:rPr>
              <w:t>
4 ІҚМ*18,0 га=72 га</w:t>
            </w:r>
            <w:r>
              <w:br/>
            </w:r>
            <w:r>
              <w:rPr>
                <w:rFonts w:ascii="Times New Roman"/>
                <w:b w:val="false"/>
                <w:i w:val="false"/>
                <w:color w:val="000000"/>
                <w:sz w:val="20"/>
              </w:rPr>
              <w:t>
</w:t>
            </w:r>
            <w:r>
              <w:rPr>
                <w:rFonts w:ascii="Times New Roman"/>
                <w:b w:val="false"/>
                <w:i w:val="false"/>
                <w:color w:val="000000"/>
                <w:sz w:val="20"/>
              </w:rPr>
              <w:t>38 қой, ешкі*3,6га=137 га</w:t>
            </w:r>
            <w:r>
              <w:br/>
            </w:r>
            <w:r>
              <w:rPr>
                <w:rFonts w:ascii="Times New Roman"/>
                <w:b w:val="false"/>
                <w:i w:val="false"/>
                <w:color w:val="000000"/>
                <w:sz w:val="20"/>
              </w:rPr>
              <w:t>
72 га+137 га=209 га</w:t>
            </w:r>
          </w:p>
          <w:bookmarkEnd w:id="626"/>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Кадырбаева Науша "НУР"</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627"/>
          <w:p>
            <w:pPr>
              <w:spacing w:after="20"/>
              <w:ind w:left="20"/>
              <w:jc w:val="both"/>
            </w:pPr>
            <w:r>
              <w:rPr>
                <w:rFonts w:ascii="Times New Roman"/>
                <w:b w:val="false"/>
                <w:i w:val="false"/>
                <w:color w:val="000000"/>
                <w:sz w:val="20"/>
              </w:rPr>
              <w:t>
8 ІҚМ*18,0 га=144 га</w:t>
            </w:r>
            <w:r>
              <w:br/>
            </w:r>
            <w:r>
              <w:rPr>
                <w:rFonts w:ascii="Times New Roman"/>
                <w:b w:val="false"/>
                <w:i w:val="false"/>
                <w:color w:val="000000"/>
                <w:sz w:val="20"/>
              </w:rPr>
              <w:t>
</w:t>
            </w:r>
            <w:r>
              <w:rPr>
                <w:rFonts w:ascii="Times New Roman"/>
                <w:b w:val="false"/>
                <w:i w:val="false"/>
                <w:color w:val="000000"/>
                <w:sz w:val="20"/>
              </w:rPr>
              <w:t>21 қой, ешкі*3,6 га=77 га</w:t>
            </w:r>
            <w:r>
              <w:br/>
            </w:r>
            <w:r>
              <w:rPr>
                <w:rFonts w:ascii="Times New Roman"/>
                <w:b w:val="false"/>
                <w:i w:val="false"/>
                <w:color w:val="000000"/>
                <w:sz w:val="20"/>
              </w:rPr>
              <w:t>
</w:t>
            </w:r>
            <w:r>
              <w:rPr>
                <w:rFonts w:ascii="Times New Roman"/>
                <w:b w:val="false"/>
                <w:i w:val="false"/>
                <w:color w:val="000000"/>
                <w:sz w:val="20"/>
              </w:rPr>
              <w:t>5 жылқы*21,6 га=108 га</w:t>
            </w:r>
            <w:r>
              <w:br/>
            </w:r>
            <w:r>
              <w:rPr>
                <w:rFonts w:ascii="Times New Roman"/>
                <w:b w:val="false"/>
                <w:i w:val="false"/>
                <w:color w:val="000000"/>
                <w:sz w:val="20"/>
              </w:rPr>
              <w:t>
144 га+77 га+108 га=329 га</w:t>
            </w:r>
          </w:p>
          <w:bookmarkEnd w:id="627"/>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Адилбек "Нұрсәт"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628"/>
          <w:p>
            <w:pPr>
              <w:spacing w:after="20"/>
              <w:ind w:left="20"/>
              <w:jc w:val="both"/>
            </w:pPr>
            <w:r>
              <w:rPr>
                <w:rFonts w:ascii="Times New Roman"/>
                <w:b w:val="false"/>
                <w:i w:val="false"/>
                <w:color w:val="000000"/>
                <w:sz w:val="20"/>
              </w:rPr>
              <w:t>
64 ІҚМ*18,0 га=1152 га</w:t>
            </w:r>
            <w:r>
              <w:br/>
            </w:r>
            <w:r>
              <w:rPr>
                <w:rFonts w:ascii="Times New Roman"/>
                <w:b w:val="false"/>
                <w:i w:val="false"/>
                <w:color w:val="000000"/>
                <w:sz w:val="20"/>
              </w:rPr>
              <w:t>
</w:t>
            </w:r>
            <w:r>
              <w:rPr>
                <w:rFonts w:ascii="Times New Roman"/>
                <w:b w:val="false"/>
                <w:i w:val="false"/>
                <w:color w:val="000000"/>
                <w:sz w:val="20"/>
              </w:rPr>
              <w:t>374 қой, ешкі*3,6га=1346,4 га</w:t>
            </w:r>
            <w:r>
              <w:br/>
            </w:r>
            <w:r>
              <w:rPr>
                <w:rFonts w:ascii="Times New Roman"/>
                <w:b w:val="false"/>
                <w:i w:val="false"/>
                <w:color w:val="000000"/>
                <w:sz w:val="20"/>
              </w:rPr>
              <w:t>
</w:t>
            </w:r>
            <w:r>
              <w:rPr>
                <w:rFonts w:ascii="Times New Roman"/>
                <w:b w:val="false"/>
                <w:i w:val="false"/>
                <w:color w:val="000000"/>
                <w:sz w:val="20"/>
              </w:rPr>
              <w:t>1 жылқы*21,6 га=21,6 га</w:t>
            </w:r>
            <w:r>
              <w:br/>
            </w:r>
            <w:r>
              <w:rPr>
                <w:rFonts w:ascii="Times New Roman"/>
                <w:b w:val="false"/>
                <w:i w:val="false"/>
                <w:color w:val="000000"/>
                <w:sz w:val="20"/>
              </w:rPr>
              <w:t>
</w:t>
            </w:r>
            <w:r>
              <w:rPr>
                <w:rFonts w:ascii="Times New Roman"/>
                <w:b w:val="false"/>
                <w:i w:val="false"/>
                <w:color w:val="000000"/>
                <w:sz w:val="20"/>
              </w:rPr>
              <w:t>14 түйе*25,2 га=353 га</w:t>
            </w:r>
            <w:r>
              <w:br/>
            </w:r>
            <w:r>
              <w:rPr>
                <w:rFonts w:ascii="Times New Roman"/>
                <w:b w:val="false"/>
                <w:i w:val="false"/>
                <w:color w:val="000000"/>
                <w:sz w:val="20"/>
              </w:rPr>
              <w:t>
1152га+1346,4га+21,6га+353га=2873 га</w:t>
            </w:r>
          </w:p>
          <w:bookmarkEnd w:id="628"/>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Кулгалиева Жанияш</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629"/>
          <w:p>
            <w:pPr>
              <w:spacing w:after="20"/>
              <w:ind w:left="20"/>
              <w:jc w:val="both"/>
            </w:pPr>
            <w:r>
              <w:rPr>
                <w:rFonts w:ascii="Times New Roman"/>
                <w:b w:val="false"/>
                <w:i w:val="false"/>
                <w:color w:val="000000"/>
                <w:sz w:val="20"/>
              </w:rPr>
              <w:t>
11 ІҚМ*18,0 га=198 га</w:t>
            </w:r>
            <w:r>
              <w:br/>
            </w:r>
            <w:r>
              <w:rPr>
                <w:rFonts w:ascii="Times New Roman"/>
                <w:b w:val="false"/>
                <w:i w:val="false"/>
                <w:color w:val="000000"/>
                <w:sz w:val="20"/>
              </w:rPr>
              <w:t>
</w:t>
            </w:r>
            <w:r>
              <w:rPr>
                <w:rFonts w:ascii="Times New Roman"/>
                <w:b w:val="false"/>
                <w:i w:val="false"/>
                <w:color w:val="000000"/>
                <w:sz w:val="20"/>
              </w:rPr>
              <w:t>91 қой, ешкі*3,6га=328 га</w:t>
            </w:r>
            <w:r>
              <w:br/>
            </w:r>
            <w:r>
              <w:rPr>
                <w:rFonts w:ascii="Times New Roman"/>
                <w:b w:val="false"/>
                <w:i w:val="false"/>
                <w:color w:val="000000"/>
                <w:sz w:val="20"/>
              </w:rPr>
              <w:t>
</w:t>
            </w:r>
            <w:r>
              <w:rPr>
                <w:rFonts w:ascii="Times New Roman"/>
                <w:b w:val="false"/>
                <w:i w:val="false"/>
                <w:color w:val="000000"/>
                <w:sz w:val="20"/>
              </w:rPr>
              <w:t>16 түйе*25,2 га=403 га</w:t>
            </w:r>
            <w:r>
              <w:br/>
            </w:r>
            <w:r>
              <w:rPr>
                <w:rFonts w:ascii="Times New Roman"/>
                <w:b w:val="false"/>
                <w:i w:val="false"/>
                <w:color w:val="000000"/>
                <w:sz w:val="20"/>
              </w:rPr>
              <w:t>
198га+328га+403га=929 га</w:t>
            </w:r>
          </w:p>
          <w:bookmarkEnd w:id="629"/>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Избасарова Маруа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ІҚМ*18,0 га=180 га</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Муксиев Сайлау "Мейрлан"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630"/>
          <w:p>
            <w:pPr>
              <w:spacing w:after="20"/>
              <w:ind w:left="20"/>
              <w:jc w:val="both"/>
            </w:pPr>
            <w:r>
              <w:rPr>
                <w:rFonts w:ascii="Times New Roman"/>
                <w:b w:val="false"/>
                <w:i w:val="false"/>
                <w:color w:val="000000"/>
                <w:sz w:val="20"/>
              </w:rPr>
              <w:t>
6 ІҚМ*18,0 га=108 га</w:t>
            </w:r>
            <w:r>
              <w:br/>
            </w:r>
            <w:r>
              <w:rPr>
                <w:rFonts w:ascii="Times New Roman"/>
                <w:b w:val="false"/>
                <w:i w:val="false"/>
                <w:color w:val="000000"/>
                <w:sz w:val="20"/>
              </w:rPr>
              <w:t>
</w:t>
            </w:r>
            <w:r>
              <w:rPr>
                <w:rFonts w:ascii="Times New Roman"/>
                <w:b w:val="false"/>
                <w:i w:val="false"/>
                <w:color w:val="000000"/>
                <w:sz w:val="20"/>
              </w:rPr>
              <w:t>77 қой, ешкі*3,6га=277 га</w:t>
            </w:r>
            <w:r>
              <w:br/>
            </w:r>
            <w:r>
              <w:rPr>
                <w:rFonts w:ascii="Times New Roman"/>
                <w:b w:val="false"/>
                <w:i w:val="false"/>
                <w:color w:val="000000"/>
                <w:sz w:val="20"/>
              </w:rPr>
              <w:t>
108га+277га=385 га</w:t>
            </w:r>
          </w:p>
          <w:bookmarkEnd w:id="630"/>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Орынбаева Аксауле</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631"/>
          <w:p>
            <w:pPr>
              <w:spacing w:after="20"/>
              <w:ind w:left="20"/>
              <w:jc w:val="both"/>
            </w:pPr>
            <w:r>
              <w:rPr>
                <w:rFonts w:ascii="Times New Roman"/>
                <w:b w:val="false"/>
                <w:i w:val="false"/>
                <w:color w:val="000000"/>
                <w:sz w:val="20"/>
              </w:rPr>
              <w:t>
83 қой, ешкі*3,6га=299 га</w:t>
            </w:r>
            <w:r>
              <w:br/>
            </w:r>
            <w:r>
              <w:rPr>
                <w:rFonts w:ascii="Times New Roman"/>
                <w:b w:val="false"/>
                <w:i w:val="false"/>
                <w:color w:val="000000"/>
                <w:sz w:val="20"/>
              </w:rPr>
              <w:t>
</w:t>
            </w:r>
            <w:r>
              <w:rPr>
                <w:rFonts w:ascii="Times New Roman"/>
                <w:b w:val="false"/>
                <w:i w:val="false"/>
                <w:color w:val="000000"/>
                <w:sz w:val="20"/>
              </w:rPr>
              <w:t>5 жылқы*21,6 га=108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299га+108га+50га=457 га</w:t>
            </w:r>
          </w:p>
          <w:bookmarkEnd w:id="631"/>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Турашев Турар "Турар-Т"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632"/>
          <w:p>
            <w:pPr>
              <w:spacing w:after="20"/>
              <w:ind w:left="20"/>
              <w:jc w:val="both"/>
            </w:pPr>
            <w:r>
              <w:rPr>
                <w:rFonts w:ascii="Times New Roman"/>
                <w:b w:val="false"/>
                <w:i w:val="false"/>
                <w:color w:val="000000"/>
                <w:sz w:val="20"/>
              </w:rPr>
              <w:t>
218 ІҚМ*18,0 га=3924 га</w:t>
            </w:r>
            <w:r>
              <w:br/>
            </w:r>
            <w:r>
              <w:rPr>
                <w:rFonts w:ascii="Times New Roman"/>
                <w:b w:val="false"/>
                <w:i w:val="false"/>
                <w:color w:val="000000"/>
                <w:sz w:val="20"/>
              </w:rPr>
              <w:t>
</w:t>
            </w:r>
            <w:r>
              <w:rPr>
                <w:rFonts w:ascii="Times New Roman"/>
                <w:b w:val="false"/>
                <w:i w:val="false"/>
                <w:color w:val="000000"/>
                <w:sz w:val="20"/>
              </w:rPr>
              <w:t>34 жылқы*21,6 га=734 га</w:t>
            </w:r>
            <w:r>
              <w:br/>
            </w:r>
            <w:r>
              <w:rPr>
                <w:rFonts w:ascii="Times New Roman"/>
                <w:b w:val="false"/>
                <w:i w:val="false"/>
                <w:color w:val="000000"/>
                <w:sz w:val="20"/>
              </w:rPr>
              <w:t>
</w:t>
            </w:r>
            <w:r>
              <w:rPr>
                <w:rFonts w:ascii="Times New Roman"/>
                <w:b w:val="false"/>
                <w:i w:val="false"/>
                <w:color w:val="000000"/>
                <w:sz w:val="20"/>
              </w:rPr>
              <w:t>1 түйе*25,2 га=25,2 га</w:t>
            </w:r>
            <w:r>
              <w:br/>
            </w:r>
            <w:r>
              <w:rPr>
                <w:rFonts w:ascii="Times New Roman"/>
                <w:b w:val="false"/>
                <w:i w:val="false"/>
                <w:color w:val="000000"/>
                <w:sz w:val="20"/>
              </w:rPr>
              <w:t>
3924га+734га+25,2га=4683 га</w:t>
            </w:r>
          </w:p>
          <w:bookmarkEnd w:id="632"/>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Хитаров Изтелеу</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633"/>
          <w:p>
            <w:pPr>
              <w:spacing w:after="20"/>
              <w:ind w:left="20"/>
              <w:jc w:val="both"/>
            </w:pPr>
            <w:r>
              <w:rPr>
                <w:rFonts w:ascii="Times New Roman"/>
                <w:b w:val="false"/>
                <w:i w:val="false"/>
                <w:color w:val="000000"/>
                <w:sz w:val="20"/>
              </w:rPr>
              <w:t>
10 қой, ешкі*3,6га=36 га</w:t>
            </w:r>
            <w:r>
              <w:br/>
            </w:r>
            <w:r>
              <w:rPr>
                <w:rFonts w:ascii="Times New Roman"/>
                <w:b w:val="false"/>
                <w:i w:val="false"/>
                <w:color w:val="000000"/>
                <w:sz w:val="20"/>
              </w:rPr>
              <w:t>
</w:t>
            </w:r>
            <w:r>
              <w:rPr>
                <w:rFonts w:ascii="Times New Roman"/>
                <w:b w:val="false"/>
                <w:i w:val="false"/>
                <w:color w:val="000000"/>
                <w:sz w:val="20"/>
              </w:rPr>
              <w:t>57 жылқы*21,6 га=1231 га</w:t>
            </w:r>
            <w:r>
              <w:br/>
            </w:r>
            <w:r>
              <w:rPr>
                <w:rFonts w:ascii="Times New Roman"/>
                <w:b w:val="false"/>
                <w:i w:val="false"/>
                <w:color w:val="000000"/>
                <w:sz w:val="20"/>
              </w:rPr>
              <w:t>
36га+1231га=1267 га</w:t>
            </w:r>
          </w:p>
          <w:bookmarkEnd w:id="633"/>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Еркин ""Рамазан"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634"/>
          <w:p>
            <w:pPr>
              <w:spacing w:after="20"/>
              <w:ind w:left="20"/>
              <w:jc w:val="both"/>
            </w:pPr>
            <w:r>
              <w:rPr>
                <w:rFonts w:ascii="Times New Roman"/>
                <w:b w:val="false"/>
                <w:i w:val="false"/>
                <w:color w:val="000000"/>
                <w:sz w:val="20"/>
              </w:rPr>
              <w:t>
49 ІҚМ*18,0 га=882 га</w:t>
            </w:r>
            <w:r>
              <w:br/>
            </w:r>
            <w:r>
              <w:rPr>
                <w:rFonts w:ascii="Times New Roman"/>
                <w:b w:val="false"/>
                <w:i w:val="false"/>
                <w:color w:val="000000"/>
                <w:sz w:val="20"/>
              </w:rPr>
              <w:t>
</w:t>
            </w:r>
            <w:r>
              <w:rPr>
                <w:rFonts w:ascii="Times New Roman"/>
                <w:b w:val="false"/>
                <w:i w:val="false"/>
                <w:color w:val="000000"/>
                <w:sz w:val="20"/>
              </w:rPr>
              <w:t>218 қой, ешкі*3,6га=785 га</w:t>
            </w:r>
            <w:r>
              <w:br/>
            </w:r>
            <w:r>
              <w:rPr>
                <w:rFonts w:ascii="Times New Roman"/>
                <w:b w:val="false"/>
                <w:i w:val="false"/>
                <w:color w:val="000000"/>
                <w:sz w:val="20"/>
              </w:rPr>
              <w:t>
</w:t>
            </w:r>
            <w:r>
              <w:rPr>
                <w:rFonts w:ascii="Times New Roman"/>
                <w:b w:val="false"/>
                <w:i w:val="false"/>
                <w:color w:val="000000"/>
                <w:sz w:val="20"/>
              </w:rPr>
              <w:t>20 жылқы*21,6 га=432 га</w:t>
            </w:r>
            <w:r>
              <w:br/>
            </w:r>
            <w:r>
              <w:rPr>
                <w:rFonts w:ascii="Times New Roman"/>
                <w:b w:val="false"/>
                <w:i w:val="false"/>
                <w:color w:val="000000"/>
                <w:sz w:val="20"/>
              </w:rPr>
              <w:t>
</w:t>
            </w:r>
            <w:r>
              <w:rPr>
                <w:rFonts w:ascii="Times New Roman"/>
                <w:b w:val="false"/>
                <w:i w:val="false"/>
                <w:color w:val="000000"/>
                <w:sz w:val="20"/>
              </w:rPr>
              <w:t>5 түйе*25,2 га=126 га</w:t>
            </w:r>
            <w:r>
              <w:br/>
            </w:r>
            <w:r>
              <w:rPr>
                <w:rFonts w:ascii="Times New Roman"/>
                <w:b w:val="false"/>
                <w:i w:val="false"/>
                <w:color w:val="000000"/>
                <w:sz w:val="20"/>
              </w:rPr>
              <w:t>
882га+785га+432га+126га=2225 га</w:t>
            </w:r>
          </w:p>
          <w:bookmarkEnd w:id="634"/>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Абдуайтова Жанат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635"/>
          <w:p>
            <w:pPr>
              <w:spacing w:after="20"/>
              <w:ind w:left="20"/>
              <w:jc w:val="both"/>
            </w:pPr>
            <w:r>
              <w:rPr>
                <w:rFonts w:ascii="Times New Roman"/>
                <w:b w:val="false"/>
                <w:i w:val="false"/>
                <w:color w:val="000000"/>
                <w:sz w:val="20"/>
              </w:rPr>
              <w:t>
38 ІҚМ*18,0 га=684 га</w:t>
            </w:r>
            <w:r>
              <w:br/>
            </w:r>
            <w:r>
              <w:rPr>
                <w:rFonts w:ascii="Times New Roman"/>
                <w:b w:val="false"/>
                <w:i w:val="false"/>
                <w:color w:val="000000"/>
                <w:sz w:val="20"/>
              </w:rPr>
              <w:t>
</w:t>
            </w:r>
            <w:r>
              <w:rPr>
                <w:rFonts w:ascii="Times New Roman"/>
                <w:b w:val="false"/>
                <w:i w:val="false"/>
                <w:color w:val="000000"/>
                <w:sz w:val="20"/>
              </w:rPr>
              <w:t>168 қой, ешкі*3,6га=605 га</w:t>
            </w:r>
            <w:r>
              <w:br/>
            </w:r>
            <w:r>
              <w:rPr>
                <w:rFonts w:ascii="Times New Roman"/>
                <w:b w:val="false"/>
                <w:i w:val="false"/>
                <w:color w:val="000000"/>
                <w:sz w:val="20"/>
              </w:rPr>
              <w:t>
</w:t>
            </w:r>
            <w:r>
              <w:rPr>
                <w:rFonts w:ascii="Times New Roman"/>
                <w:b w:val="false"/>
                <w:i w:val="false"/>
                <w:color w:val="000000"/>
                <w:sz w:val="20"/>
              </w:rPr>
              <w:t>41 жылқы*21,6 га=1033 га</w:t>
            </w:r>
            <w:r>
              <w:br/>
            </w:r>
            <w:r>
              <w:rPr>
                <w:rFonts w:ascii="Times New Roman"/>
                <w:b w:val="false"/>
                <w:i w:val="false"/>
                <w:color w:val="000000"/>
                <w:sz w:val="20"/>
              </w:rPr>
              <w:t>
684 га+605 га+1033 га=2322 га</w:t>
            </w:r>
          </w:p>
          <w:bookmarkEnd w:id="635"/>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Кубиев Али</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636"/>
          <w:p>
            <w:pPr>
              <w:spacing w:after="20"/>
              <w:ind w:left="20"/>
              <w:jc w:val="both"/>
            </w:pPr>
            <w:r>
              <w:rPr>
                <w:rFonts w:ascii="Times New Roman"/>
                <w:b w:val="false"/>
                <w:i w:val="false"/>
                <w:color w:val="000000"/>
                <w:sz w:val="20"/>
              </w:rPr>
              <w:t>
4 ІҚМ*18,0 га=72 га</w:t>
            </w:r>
            <w:r>
              <w:br/>
            </w:r>
            <w:r>
              <w:rPr>
                <w:rFonts w:ascii="Times New Roman"/>
                <w:b w:val="false"/>
                <w:i w:val="false"/>
                <w:color w:val="000000"/>
                <w:sz w:val="20"/>
              </w:rPr>
              <w:t>
</w:t>
            </w:r>
            <w:r>
              <w:rPr>
                <w:rFonts w:ascii="Times New Roman"/>
                <w:b w:val="false"/>
                <w:i w:val="false"/>
                <w:color w:val="000000"/>
                <w:sz w:val="20"/>
              </w:rPr>
              <w:t>5 жылқы*21,6 га=108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72га+108га+50га=230 га</w:t>
            </w:r>
          </w:p>
          <w:bookmarkEnd w:id="636"/>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Напихов Амантай</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Неру</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637"/>
          <w:p>
            <w:pPr>
              <w:spacing w:after="20"/>
              <w:ind w:left="20"/>
              <w:jc w:val="both"/>
            </w:pPr>
            <w:r>
              <w:rPr>
                <w:rFonts w:ascii="Times New Roman"/>
                <w:b w:val="false"/>
                <w:i w:val="false"/>
                <w:color w:val="000000"/>
                <w:sz w:val="20"/>
              </w:rPr>
              <w:t>
50 ІҚМ*18,0 га=900 га</w:t>
            </w:r>
            <w:r>
              <w:br/>
            </w:r>
            <w:r>
              <w:rPr>
                <w:rFonts w:ascii="Times New Roman"/>
                <w:b w:val="false"/>
                <w:i w:val="false"/>
                <w:color w:val="000000"/>
                <w:sz w:val="20"/>
              </w:rPr>
              <w:t>
</w:t>
            </w:r>
            <w:r>
              <w:rPr>
                <w:rFonts w:ascii="Times New Roman"/>
                <w:b w:val="false"/>
                <w:i w:val="false"/>
                <w:color w:val="000000"/>
                <w:sz w:val="20"/>
              </w:rPr>
              <w:t>239 қой, ешкі*3,6га=860 га</w:t>
            </w:r>
            <w:r>
              <w:br/>
            </w:r>
            <w:r>
              <w:rPr>
                <w:rFonts w:ascii="Times New Roman"/>
                <w:b w:val="false"/>
                <w:i w:val="false"/>
                <w:color w:val="000000"/>
                <w:sz w:val="20"/>
              </w:rPr>
              <w:t>
</w:t>
            </w:r>
            <w:r>
              <w:rPr>
                <w:rFonts w:ascii="Times New Roman"/>
                <w:b w:val="false"/>
                <w:i w:val="false"/>
                <w:color w:val="000000"/>
                <w:sz w:val="20"/>
              </w:rPr>
              <w:t>30 жылқы*21,6 га=648 га</w:t>
            </w:r>
            <w:r>
              <w:br/>
            </w:r>
            <w:r>
              <w:rPr>
                <w:rFonts w:ascii="Times New Roman"/>
                <w:b w:val="false"/>
                <w:i w:val="false"/>
                <w:color w:val="000000"/>
                <w:sz w:val="20"/>
              </w:rPr>
              <w:t>
</w:t>
            </w:r>
            <w:r>
              <w:rPr>
                <w:rFonts w:ascii="Times New Roman"/>
                <w:b w:val="false"/>
                <w:i w:val="false"/>
                <w:color w:val="000000"/>
                <w:sz w:val="20"/>
              </w:rPr>
              <w:t>10 түйе*25,2 га=252 га</w:t>
            </w:r>
            <w:r>
              <w:br/>
            </w:r>
            <w:r>
              <w:rPr>
                <w:rFonts w:ascii="Times New Roman"/>
                <w:b w:val="false"/>
                <w:i w:val="false"/>
                <w:color w:val="000000"/>
                <w:sz w:val="20"/>
              </w:rPr>
              <w:t>
900га+860га+648га+252га=2660 га</w:t>
            </w:r>
          </w:p>
          <w:bookmarkEnd w:id="637"/>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Серикбаева Жибек "Сапар"</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638"/>
          <w:p>
            <w:pPr>
              <w:spacing w:after="20"/>
              <w:ind w:left="20"/>
              <w:jc w:val="both"/>
            </w:pPr>
            <w:r>
              <w:rPr>
                <w:rFonts w:ascii="Times New Roman"/>
                <w:b w:val="false"/>
                <w:i w:val="false"/>
                <w:color w:val="000000"/>
                <w:sz w:val="20"/>
              </w:rPr>
              <w:t>
2 ІҚМ*18,0 га=36 га</w:t>
            </w:r>
            <w:r>
              <w:br/>
            </w:r>
            <w:r>
              <w:rPr>
                <w:rFonts w:ascii="Times New Roman"/>
                <w:b w:val="false"/>
                <w:i w:val="false"/>
                <w:color w:val="000000"/>
                <w:sz w:val="20"/>
              </w:rPr>
              <w:t>
</w:t>
            </w:r>
            <w:r>
              <w:rPr>
                <w:rFonts w:ascii="Times New Roman"/>
                <w:b w:val="false"/>
                <w:i w:val="false"/>
                <w:color w:val="000000"/>
                <w:sz w:val="20"/>
              </w:rPr>
              <w:t>36 қой, ешкі*3,6га=130 га</w:t>
            </w:r>
            <w:r>
              <w:br/>
            </w:r>
            <w:r>
              <w:rPr>
                <w:rFonts w:ascii="Times New Roman"/>
                <w:b w:val="false"/>
                <w:i w:val="false"/>
                <w:color w:val="000000"/>
                <w:sz w:val="20"/>
              </w:rPr>
              <w:t>
</w:t>
            </w:r>
            <w:r>
              <w:rPr>
                <w:rFonts w:ascii="Times New Roman"/>
                <w:b w:val="false"/>
                <w:i w:val="false"/>
                <w:color w:val="000000"/>
                <w:sz w:val="20"/>
              </w:rPr>
              <w:t>7 түйе*25,2 га=176 га</w:t>
            </w:r>
            <w:r>
              <w:br/>
            </w:r>
            <w:r>
              <w:rPr>
                <w:rFonts w:ascii="Times New Roman"/>
                <w:b w:val="false"/>
                <w:i w:val="false"/>
                <w:color w:val="000000"/>
                <w:sz w:val="20"/>
              </w:rPr>
              <w:t>
36га+130га+176га=342 га</w:t>
            </w:r>
          </w:p>
          <w:bookmarkEnd w:id="638"/>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Болат "Думан"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639"/>
          <w:p>
            <w:pPr>
              <w:spacing w:after="20"/>
              <w:ind w:left="20"/>
              <w:jc w:val="both"/>
            </w:pPr>
            <w:r>
              <w:rPr>
                <w:rFonts w:ascii="Times New Roman"/>
                <w:b w:val="false"/>
                <w:i w:val="false"/>
                <w:color w:val="000000"/>
                <w:sz w:val="20"/>
              </w:rPr>
              <w:t>
61 ІҚМ*18,0 га=1098 га</w:t>
            </w:r>
            <w:r>
              <w:br/>
            </w:r>
            <w:r>
              <w:rPr>
                <w:rFonts w:ascii="Times New Roman"/>
                <w:b w:val="false"/>
                <w:i w:val="false"/>
                <w:color w:val="000000"/>
                <w:sz w:val="20"/>
              </w:rPr>
              <w:t>
</w:t>
            </w:r>
            <w:r>
              <w:rPr>
                <w:rFonts w:ascii="Times New Roman"/>
                <w:b w:val="false"/>
                <w:i w:val="false"/>
                <w:color w:val="000000"/>
                <w:sz w:val="20"/>
              </w:rPr>
              <w:t>340 қой, ешкі*3,6га=1224 га</w:t>
            </w:r>
            <w:r>
              <w:br/>
            </w:r>
            <w:r>
              <w:rPr>
                <w:rFonts w:ascii="Times New Roman"/>
                <w:b w:val="false"/>
                <w:i w:val="false"/>
                <w:color w:val="000000"/>
                <w:sz w:val="20"/>
              </w:rPr>
              <w:t>
</w:t>
            </w:r>
            <w:r>
              <w:rPr>
                <w:rFonts w:ascii="Times New Roman"/>
                <w:b w:val="false"/>
                <w:i w:val="false"/>
                <w:color w:val="000000"/>
                <w:sz w:val="20"/>
              </w:rPr>
              <w:t>86 жылқы*21,6 га=1858 га</w:t>
            </w:r>
            <w:r>
              <w:br/>
            </w:r>
            <w:r>
              <w:rPr>
                <w:rFonts w:ascii="Times New Roman"/>
                <w:b w:val="false"/>
                <w:i w:val="false"/>
                <w:color w:val="000000"/>
                <w:sz w:val="20"/>
              </w:rPr>
              <w:t>
</w:t>
            </w:r>
            <w:r>
              <w:rPr>
                <w:rFonts w:ascii="Times New Roman"/>
                <w:b w:val="false"/>
                <w:i w:val="false"/>
                <w:color w:val="000000"/>
                <w:sz w:val="20"/>
              </w:rPr>
              <w:t>25 түйе*25,2 га=630 га</w:t>
            </w:r>
            <w:r>
              <w:br/>
            </w:r>
            <w:r>
              <w:rPr>
                <w:rFonts w:ascii="Times New Roman"/>
                <w:b w:val="false"/>
                <w:i w:val="false"/>
                <w:color w:val="000000"/>
                <w:sz w:val="20"/>
              </w:rPr>
              <w:t>
1098га+1224га+1858га+630га=4810 га</w:t>
            </w:r>
          </w:p>
          <w:bookmarkEnd w:id="639"/>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Бахитова Сара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қой, ешкі*3,6га=65 га</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Досжан "Амандос"</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ІҚМ*18,0 га=1026 га</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Шабдаров Жоламан "Тама" ш/қ</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ІҚМ*18,0 га=36 га</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Аронов Суйнгали</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640"/>
          <w:p>
            <w:pPr>
              <w:spacing w:after="20"/>
              <w:ind w:left="20"/>
              <w:jc w:val="both"/>
            </w:pPr>
            <w:r>
              <w:rPr>
                <w:rFonts w:ascii="Times New Roman"/>
                <w:b w:val="false"/>
                <w:i w:val="false"/>
                <w:color w:val="000000"/>
                <w:sz w:val="20"/>
              </w:rPr>
              <w:t>
6 ІҚМ*18,0 га=108 га</w:t>
            </w:r>
            <w:r>
              <w:br/>
            </w:r>
            <w:r>
              <w:rPr>
                <w:rFonts w:ascii="Times New Roman"/>
                <w:b w:val="false"/>
                <w:i w:val="false"/>
                <w:color w:val="000000"/>
                <w:sz w:val="20"/>
              </w:rPr>
              <w:t>
</w:t>
            </w:r>
            <w:r>
              <w:rPr>
                <w:rFonts w:ascii="Times New Roman"/>
                <w:b w:val="false"/>
                <w:i w:val="false"/>
                <w:color w:val="000000"/>
                <w:sz w:val="20"/>
              </w:rPr>
              <w:t>35 қой, ешкі*3,6га=126 га</w:t>
            </w:r>
            <w:r>
              <w:br/>
            </w:r>
            <w:r>
              <w:rPr>
                <w:rFonts w:ascii="Times New Roman"/>
                <w:b w:val="false"/>
                <w:i w:val="false"/>
                <w:color w:val="000000"/>
                <w:sz w:val="20"/>
              </w:rPr>
              <w:t>
</w:t>
            </w:r>
            <w:r>
              <w:rPr>
                <w:rFonts w:ascii="Times New Roman"/>
                <w:b w:val="false"/>
                <w:i w:val="false"/>
                <w:color w:val="000000"/>
                <w:sz w:val="20"/>
              </w:rPr>
              <w:t>11 түйе*25,2 га=277 га</w:t>
            </w:r>
            <w:r>
              <w:br/>
            </w:r>
            <w:r>
              <w:rPr>
                <w:rFonts w:ascii="Times New Roman"/>
                <w:b w:val="false"/>
                <w:i w:val="false"/>
                <w:color w:val="000000"/>
                <w:sz w:val="20"/>
              </w:rPr>
              <w:t>
108 га+126 га+277 га=511 га</w:t>
            </w:r>
          </w:p>
          <w:bookmarkEnd w:id="640"/>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Жалиева Талшынай</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641"/>
          <w:p>
            <w:pPr>
              <w:spacing w:after="20"/>
              <w:ind w:left="20"/>
              <w:jc w:val="both"/>
            </w:pPr>
            <w:r>
              <w:rPr>
                <w:rFonts w:ascii="Times New Roman"/>
                <w:b w:val="false"/>
                <w:i w:val="false"/>
                <w:color w:val="000000"/>
                <w:sz w:val="20"/>
              </w:rPr>
              <w:t>
9 ІҚМ*18,0 га=162 га</w:t>
            </w:r>
            <w:r>
              <w:br/>
            </w:r>
            <w:r>
              <w:rPr>
                <w:rFonts w:ascii="Times New Roman"/>
                <w:b w:val="false"/>
                <w:i w:val="false"/>
                <w:color w:val="000000"/>
                <w:sz w:val="20"/>
              </w:rPr>
              <w:t>
</w:t>
            </w:r>
            <w:r>
              <w:rPr>
                <w:rFonts w:ascii="Times New Roman"/>
                <w:b w:val="false"/>
                <w:i w:val="false"/>
                <w:color w:val="000000"/>
                <w:sz w:val="20"/>
              </w:rPr>
              <w:t>13 қой, ешкі*3,6га=47 га</w:t>
            </w:r>
            <w:r>
              <w:br/>
            </w:r>
            <w:r>
              <w:rPr>
                <w:rFonts w:ascii="Times New Roman"/>
                <w:b w:val="false"/>
                <w:i w:val="false"/>
                <w:color w:val="000000"/>
                <w:sz w:val="20"/>
              </w:rPr>
              <w:t>
162га+47га=209 га</w:t>
            </w:r>
          </w:p>
          <w:bookmarkEnd w:id="641"/>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Мендібаев Жандос "Жайық"</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 қой, ешкі*3,6га=7196 га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Байзолов Жазылбек</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642"/>
          <w:p>
            <w:pPr>
              <w:spacing w:after="20"/>
              <w:ind w:left="20"/>
              <w:jc w:val="both"/>
            </w:pPr>
            <w:r>
              <w:rPr>
                <w:rFonts w:ascii="Times New Roman"/>
                <w:b w:val="false"/>
                <w:i w:val="false"/>
                <w:color w:val="000000"/>
                <w:sz w:val="20"/>
              </w:rPr>
              <w:t>
176 ІҚМ*18,0 га=3168 га</w:t>
            </w:r>
            <w:r>
              <w:br/>
            </w:r>
            <w:r>
              <w:rPr>
                <w:rFonts w:ascii="Times New Roman"/>
                <w:b w:val="false"/>
                <w:i w:val="false"/>
                <w:color w:val="000000"/>
                <w:sz w:val="20"/>
              </w:rPr>
              <w:t>
</w:t>
            </w:r>
            <w:r>
              <w:rPr>
                <w:rFonts w:ascii="Times New Roman"/>
                <w:b w:val="false"/>
                <w:i w:val="false"/>
                <w:color w:val="000000"/>
                <w:sz w:val="20"/>
              </w:rPr>
              <w:t>4 түйе*25,2 га=101 га</w:t>
            </w:r>
            <w:r>
              <w:br/>
            </w:r>
            <w:r>
              <w:rPr>
                <w:rFonts w:ascii="Times New Roman"/>
                <w:b w:val="false"/>
                <w:i w:val="false"/>
                <w:color w:val="000000"/>
                <w:sz w:val="20"/>
              </w:rPr>
              <w:t>
3168 га+101 г=3269 га</w:t>
            </w:r>
          </w:p>
          <w:bookmarkEnd w:id="642"/>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Усенова Майра "Медина"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643"/>
          <w:p>
            <w:pPr>
              <w:spacing w:after="20"/>
              <w:ind w:left="20"/>
              <w:jc w:val="both"/>
            </w:pPr>
            <w:r>
              <w:rPr>
                <w:rFonts w:ascii="Times New Roman"/>
                <w:b w:val="false"/>
                <w:i w:val="false"/>
                <w:color w:val="000000"/>
                <w:sz w:val="20"/>
              </w:rPr>
              <w:t>
22 ІҚМ*18,0 га=396 га</w:t>
            </w:r>
            <w:r>
              <w:br/>
            </w:r>
            <w:r>
              <w:rPr>
                <w:rFonts w:ascii="Times New Roman"/>
                <w:b w:val="false"/>
                <w:i w:val="false"/>
                <w:color w:val="000000"/>
                <w:sz w:val="20"/>
              </w:rPr>
              <w:t>
</w:t>
            </w:r>
            <w:r>
              <w:rPr>
                <w:rFonts w:ascii="Times New Roman"/>
                <w:b w:val="false"/>
                <w:i w:val="false"/>
                <w:color w:val="000000"/>
                <w:sz w:val="20"/>
              </w:rPr>
              <w:t>63 жылқы*21,6 га=1360 га</w:t>
            </w:r>
            <w:r>
              <w:br/>
            </w:r>
            <w:r>
              <w:rPr>
                <w:rFonts w:ascii="Times New Roman"/>
                <w:b w:val="false"/>
                <w:i w:val="false"/>
                <w:color w:val="000000"/>
                <w:sz w:val="20"/>
              </w:rPr>
              <w:t>
396 га+1360 га=1756 га</w:t>
            </w:r>
          </w:p>
          <w:bookmarkEnd w:id="643"/>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Муксиев Ибатолла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644"/>
          <w:p>
            <w:pPr>
              <w:spacing w:after="20"/>
              <w:ind w:left="20"/>
              <w:jc w:val="both"/>
            </w:pPr>
            <w:r>
              <w:rPr>
                <w:rFonts w:ascii="Times New Roman"/>
                <w:b w:val="false"/>
                <w:i w:val="false"/>
                <w:color w:val="000000"/>
                <w:sz w:val="20"/>
              </w:rPr>
              <w:t>
11 ІҚМ*18,0 га=198 га</w:t>
            </w:r>
            <w:r>
              <w:br/>
            </w:r>
            <w:r>
              <w:rPr>
                <w:rFonts w:ascii="Times New Roman"/>
                <w:b w:val="false"/>
                <w:i w:val="false"/>
                <w:color w:val="000000"/>
                <w:sz w:val="20"/>
              </w:rPr>
              <w:t>
</w:t>
            </w:r>
            <w:r>
              <w:rPr>
                <w:rFonts w:ascii="Times New Roman"/>
                <w:b w:val="false"/>
                <w:i w:val="false"/>
                <w:color w:val="000000"/>
                <w:sz w:val="20"/>
              </w:rPr>
              <w:t>7 түйе*25,2 га=176 га</w:t>
            </w:r>
            <w:r>
              <w:br/>
            </w:r>
            <w:r>
              <w:rPr>
                <w:rFonts w:ascii="Times New Roman"/>
                <w:b w:val="false"/>
                <w:i w:val="false"/>
                <w:color w:val="000000"/>
                <w:sz w:val="20"/>
              </w:rPr>
              <w:t>
198 га+176 га=374 га</w:t>
            </w:r>
          </w:p>
          <w:bookmarkEnd w:id="644"/>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Ерболат "Алим"</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645"/>
          <w:p>
            <w:pPr>
              <w:spacing w:after="20"/>
              <w:ind w:left="20"/>
              <w:jc w:val="both"/>
            </w:pPr>
            <w:r>
              <w:rPr>
                <w:rFonts w:ascii="Times New Roman"/>
                <w:b w:val="false"/>
                <w:i w:val="false"/>
                <w:color w:val="000000"/>
                <w:sz w:val="20"/>
              </w:rPr>
              <w:t>
76 ІҚМ*18,0 га=1368 га</w:t>
            </w:r>
            <w:r>
              <w:br/>
            </w:r>
            <w:r>
              <w:rPr>
                <w:rFonts w:ascii="Times New Roman"/>
                <w:b w:val="false"/>
                <w:i w:val="false"/>
                <w:color w:val="000000"/>
                <w:sz w:val="20"/>
              </w:rPr>
              <w:t>
</w:t>
            </w:r>
            <w:r>
              <w:rPr>
                <w:rFonts w:ascii="Times New Roman"/>
                <w:b w:val="false"/>
                <w:i w:val="false"/>
                <w:color w:val="000000"/>
                <w:sz w:val="20"/>
              </w:rPr>
              <w:t>17 қой, ешкі*3,6га=61 га</w:t>
            </w:r>
            <w:r>
              <w:br/>
            </w:r>
            <w:r>
              <w:rPr>
                <w:rFonts w:ascii="Times New Roman"/>
                <w:b w:val="false"/>
                <w:i w:val="false"/>
                <w:color w:val="000000"/>
                <w:sz w:val="20"/>
              </w:rPr>
              <w:t>
</w:t>
            </w:r>
            <w:r>
              <w:rPr>
                <w:rFonts w:ascii="Times New Roman"/>
                <w:b w:val="false"/>
                <w:i w:val="false"/>
                <w:color w:val="000000"/>
                <w:sz w:val="20"/>
              </w:rPr>
              <w:t>1 түйе*25,2 га=25,2 га</w:t>
            </w:r>
            <w:r>
              <w:br/>
            </w:r>
            <w:r>
              <w:rPr>
                <w:rFonts w:ascii="Times New Roman"/>
                <w:b w:val="false"/>
                <w:i w:val="false"/>
                <w:color w:val="000000"/>
                <w:sz w:val="20"/>
              </w:rPr>
              <w:t>
1368 га+61га+21,7га=1454 га</w:t>
            </w:r>
          </w:p>
          <w:bookmarkEnd w:id="645"/>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Талгат "АдилгерейАта"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қой, ешкі*3,6га=695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Байгазиев Бердібек "Дастан"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646"/>
          <w:p>
            <w:pPr>
              <w:spacing w:after="20"/>
              <w:ind w:left="20"/>
              <w:jc w:val="both"/>
            </w:pPr>
            <w:r>
              <w:rPr>
                <w:rFonts w:ascii="Times New Roman"/>
                <w:b w:val="false"/>
                <w:i w:val="false"/>
                <w:color w:val="000000"/>
                <w:sz w:val="20"/>
              </w:rPr>
              <w:t>
95 ІҚМ*18,0 га=1710 га</w:t>
            </w:r>
            <w:r>
              <w:br/>
            </w:r>
            <w:r>
              <w:rPr>
                <w:rFonts w:ascii="Times New Roman"/>
                <w:b w:val="false"/>
                <w:i w:val="false"/>
                <w:color w:val="000000"/>
                <w:sz w:val="20"/>
              </w:rPr>
              <w:t>
</w:t>
            </w:r>
            <w:r>
              <w:rPr>
                <w:rFonts w:ascii="Times New Roman"/>
                <w:b w:val="false"/>
                <w:i w:val="false"/>
                <w:color w:val="000000"/>
                <w:sz w:val="20"/>
              </w:rPr>
              <w:t>41 қой, ешкі*3,6га=148 га</w:t>
            </w:r>
            <w:r>
              <w:br/>
            </w:r>
            <w:r>
              <w:rPr>
                <w:rFonts w:ascii="Times New Roman"/>
                <w:b w:val="false"/>
                <w:i w:val="false"/>
                <w:color w:val="000000"/>
                <w:sz w:val="20"/>
              </w:rPr>
              <w:t>
</w:t>
            </w:r>
            <w:r>
              <w:rPr>
                <w:rFonts w:ascii="Times New Roman"/>
                <w:b w:val="false"/>
                <w:i w:val="false"/>
                <w:color w:val="000000"/>
                <w:sz w:val="20"/>
              </w:rPr>
              <w:t>16 жылқы*21,6 га=346 га</w:t>
            </w:r>
            <w:r>
              <w:br/>
            </w:r>
            <w:r>
              <w:rPr>
                <w:rFonts w:ascii="Times New Roman"/>
                <w:b w:val="false"/>
                <w:i w:val="false"/>
                <w:color w:val="000000"/>
                <w:sz w:val="20"/>
              </w:rPr>
              <w:t>
</w:t>
            </w:r>
            <w:r>
              <w:rPr>
                <w:rFonts w:ascii="Times New Roman"/>
                <w:b w:val="false"/>
                <w:i w:val="false"/>
                <w:color w:val="000000"/>
                <w:sz w:val="20"/>
              </w:rPr>
              <w:t>22 түйе*25,2 га=554 га</w:t>
            </w:r>
            <w:r>
              <w:br/>
            </w:r>
            <w:r>
              <w:rPr>
                <w:rFonts w:ascii="Times New Roman"/>
                <w:b w:val="false"/>
                <w:i w:val="false"/>
                <w:color w:val="000000"/>
                <w:sz w:val="20"/>
              </w:rPr>
              <w:t>
1710га+148га+346га+554га=2758 га</w:t>
            </w:r>
          </w:p>
          <w:bookmarkEnd w:id="646"/>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Алипказиев Мурат "Алипказиев"</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647"/>
          <w:p>
            <w:pPr>
              <w:spacing w:after="20"/>
              <w:ind w:left="20"/>
              <w:jc w:val="both"/>
            </w:pPr>
            <w:r>
              <w:rPr>
                <w:rFonts w:ascii="Times New Roman"/>
                <w:b w:val="false"/>
                <w:i w:val="false"/>
                <w:color w:val="000000"/>
                <w:sz w:val="20"/>
              </w:rPr>
              <w:t>
29 ІҚМ*18,0 га=522 га</w:t>
            </w:r>
            <w:r>
              <w:br/>
            </w:r>
            <w:r>
              <w:rPr>
                <w:rFonts w:ascii="Times New Roman"/>
                <w:b w:val="false"/>
                <w:i w:val="false"/>
                <w:color w:val="000000"/>
                <w:sz w:val="20"/>
              </w:rPr>
              <w:t>
</w:t>
            </w:r>
            <w:r>
              <w:rPr>
                <w:rFonts w:ascii="Times New Roman"/>
                <w:b w:val="false"/>
                <w:i w:val="false"/>
                <w:color w:val="000000"/>
                <w:sz w:val="20"/>
              </w:rPr>
              <w:t>35 қой, ешкі*3,6га=126 га</w:t>
            </w:r>
            <w:r>
              <w:br/>
            </w:r>
            <w:r>
              <w:rPr>
                <w:rFonts w:ascii="Times New Roman"/>
                <w:b w:val="false"/>
                <w:i w:val="false"/>
                <w:color w:val="000000"/>
                <w:sz w:val="20"/>
              </w:rPr>
              <w:t>
</w:t>
            </w:r>
            <w:r>
              <w:rPr>
                <w:rFonts w:ascii="Times New Roman"/>
                <w:b w:val="false"/>
                <w:i w:val="false"/>
                <w:color w:val="000000"/>
                <w:sz w:val="20"/>
              </w:rPr>
              <w:t>8 түйе*25,2 га=202 га</w:t>
            </w:r>
            <w:r>
              <w:br/>
            </w:r>
            <w:r>
              <w:rPr>
                <w:rFonts w:ascii="Times New Roman"/>
                <w:b w:val="false"/>
                <w:i w:val="false"/>
                <w:color w:val="000000"/>
                <w:sz w:val="20"/>
              </w:rPr>
              <w:t>
522га+126га+202га=850 га</w:t>
            </w:r>
          </w:p>
          <w:bookmarkEnd w:id="647"/>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Сакен "Алихан"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648"/>
          <w:p>
            <w:pPr>
              <w:spacing w:after="20"/>
              <w:ind w:left="20"/>
              <w:jc w:val="both"/>
            </w:pPr>
            <w:r>
              <w:rPr>
                <w:rFonts w:ascii="Times New Roman"/>
                <w:b w:val="false"/>
                <w:i w:val="false"/>
                <w:color w:val="000000"/>
                <w:sz w:val="20"/>
              </w:rPr>
              <w:t>
143 ІҚМ*18,0 га=2574га</w:t>
            </w:r>
            <w:r>
              <w:br/>
            </w:r>
            <w:r>
              <w:rPr>
                <w:rFonts w:ascii="Times New Roman"/>
                <w:b w:val="false"/>
                <w:i w:val="false"/>
                <w:color w:val="000000"/>
                <w:sz w:val="20"/>
              </w:rPr>
              <w:t>
</w:t>
            </w:r>
            <w:r>
              <w:rPr>
                <w:rFonts w:ascii="Times New Roman"/>
                <w:b w:val="false"/>
                <w:i w:val="false"/>
                <w:color w:val="000000"/>
                <w:sz w:val="20"/>
              </w:rPr>
              <w:t>27 қой, ешкі*3,6га=97га</w:t>
            </w:r>
            <w:r>
              <w:br/>
            </w:r>
            <w:r>
              <w:rPr>
                <w:rFonts w:ascii="Times New Roman"/>
                <w:b w:val="false"/>
                <w:i w:val="false"/>
                <w:color w:val="000000"/>
                <w:sz w:val="20"/>
              </w:rPr>
              <w:t>
</w:t>
            </w:r>
            <w:r>
              <w:rPr>
                <w:rFonts w:ascii="Times New Roman"/>
                <w:b w:val="false"/>
                <w:i w:val="false"/>
                <w:color w:val="000000"/>
                <w:sz w:val="20"/>
              </w:rPr>
              <w:t>12 жылқы*21,6 га=259 га</w:t>
            </w:r>
            <w:r>
              <w:br/>
            </w:r>
            <w:r>
              <w:rPr>
                <w:rFonts w:ascii="Times New Roman"/>
                <w:b w:val="false"/>
                <w:i w:val="false"/>
                <w:color w:val="000000"/>
                <w:sz w:val="20"/>
              </w:rPr>
              <w:t>
</w:t>
            </w:r>
            <w:r>
              <w:rPr>
                <w:rFonts w:ascii="Times New Roman"/>
                <w:b w:val="false"/>
                <w:i w:val="false"/>
                <w:color w:val="000000"/>
                <w:sz w:val="20"/>
              </w:rPr>
              <w:t>1түйе*25,2 га=25,2 га</w:t>
            </w:r>
            <w:r>
              <w:br/>
            </w:r>
            <w:r>
              <w:rPr>
                <w:rFonts w:ascii="Times New Roman"/>
                <w:b w:val="false"/>
                <w:i w:val="false"/>
                <w:color w:val="000000"/>
                <w:sz w:val="20"/>
              </w:rPr>
              <w:t>
2574га+97га+259га+25,2га=2955 га</w:t>
            </w:r>
          </w:p>
          <w:bookmarkEnd w:id="648"/>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Ескабылов Рахымжан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Зулхарнаева Багила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Ожиков Сарсенгали</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649"/>
          <w:p>
            <w:pPr>
              <w:spacing w:after="20"/>
              <w:ind w:left="20"/>
              <w:jc w:val="both"/>
            </w:pPr>
            <w:r>
              <w:rPr>
                <w:rFonts w:ascii="Times New Roman"/>
                <w:b w:val="false"/>
                <w:i w:val="false"/>
                <w:color w:val="000000"/>
                <w:sz w:val="20"/>
              </w:rPr>
              <w:t>
11 ІҚМ*18,0 га=198 га</w:t>
            </w:r>
            <w:r>
              <w:br/>
            </w:r>
            <w:r>
              <w:rPr>
                <w:rFonts w:ascii="Times New Roman"/>
                <w:b w:val="false"/>
                <w:i w:val="false"/>
                <w:color w:val="000000"/>
                <w:sz w:val="20"/>
              </w:rPr>
              <w:t>
</w:t>
            </w:r>
            <w:r>
              <w:rPr>
                <w:rFonts w:ascii="Times New Roman"/>
                <w:b w:val="false"/>
                <w:i w:val="false"/>
                <w:color w:val="000000"/>
                <w:sz w:val="20"/>
              </w:rPr>
              <w:t>49 қой, ешкі*3,6га=176 га</w:t>
            </w:r>
            <w:r>
              <w:br/>
            </w:r>
            <w:r>
              <w:rPr>
                <w:rFonts w:ascii="Times New Roman"/>
                <w:b w:val="false"/>
                <w:i w:val="false"/>
                <w:color w:val="000000"/>
                <w:sz w:val="20"/>
              </w:rPr>
              <w:t>
</w:t>
            </w:r>
            <w:r>
              <w:rPr>
                <w:rFonts w:ascii="Times New Roman"/>
                <w:b w:val="false"/>
                <w:i w:val="false"/>
                <w:color w:val="000000"/>
                <w:sz w:val="20"/>
              </w:rPr>
              <w:t>14 түйе*25,2 га=353 га</w:t>
            </w:r>
            <w:r>
              <w:br/>
            </w:r>
            <w:r>
              <w:rPr>
                <w:rFonts w:ascii="Times New Roman"/>
                <w:b w:val="false"/>
                <w:i w:val="false"/>
                <w:color w:val="000000"/>
                <w:sz w:val="20"/>
              </w:rPr>
              <w:t>
198га+176га+353га=727 га</w:t>
            </w:r>
          </w:p>
          <w:bookmarkEnd w:id="649"/>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Кайсар "Сырым"</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650"/>
          <w:p>
            <w:pPr>
              <w:spacing w:after="20"/>
              <w:ind w:left="20"/>
              <w:jc w:val="both"/>
            </w:pPr>
            <w:r>
              <w:rPr>
                <w:rFonts w:ascii="Times New Roman"/>
                <w:b w:val="false"/>
                <w:i w:val="false"/>
                <w:color w:val="000000"/>
                <w:sz w:val="20"/>
              </w:rPr>
              <w:t>
53 ІҚМ*18,0 га=954 га</w:t>
            </w:r>
            <w:r>
              <w:br/>
            </w:r>
            <w:r>
              <w:rPr>
                <w:rFonts w:ascii="Times New Roman"/>
                <w:b w:val="false"/>
                <w:i w:val="false"/>
                <w:color w:val="000000"/>
                <w:sz w:val="20"/>
              </w:rPr>
              <w:t>
</w:t>
            </w:r>
            <w:r>
              <w:rPr>
                <w:rFonts w:ascii="Times New Roman"/>
                <w:b w:val="false"/>
                <w:i w:val="false"/>
                <w:color w:val="000000"/>
                <w:sz w:val="20"/>
              </w:rPr>
              <w:t>244 қой, ешкі*3,6га=878 га</w:t>
            </w:r>
            <w:r>
              <w:br/>
            </w:r>
            <w:r>
              <w:rPr>
                <w:rFonts w:ascii="Times New Roman"/>
                <w:b w:val="false"/>
                <w:i w:val="false"/>
                <w:color w:val="000000"/>
                <w:sz w:val="20"/>
              </w:rPr>
              <w:t>
954га+878га=1832 га</w:t>
            </w:r>
          </w:p>
          <w:bookmarkEnd w:id="650"/>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Есбол</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651"/>
          <w:p>
            <w:pPr>
              <w:spacing w:after="20"/>
              <w:ind w:left="20"/>
              <w:jc w:val="both"/>
            </w:pPr>
            <w:r>
              <w:rPr>
                <w:rFonts w:ascii="Times New Roman"/>
                <w:b w:val="false"/>
                <w:i w:val="false"/>
                <w:color w:val="000000"/>
                <w:sz w:val="20"/>
              </w:rPr>
              <w:t>
54 ІҚМ*18,0 га=972 га</w:t>
            </w:r>
            <w:r>
              <w:br/>
            </w:r>
            <w:r>
              <w:rPr>
                <w:rFonts w:ascii="Times New Roman"/>
                <w:b w:val="false"/>
                <w:i w:val="false"/>
                <w:color w:val="000000"/>
                <w:sz w:val="20"/>
              </w:rPr>
              <w:t>
</w:t>
            </w:r>
            <w:r>
              <w:rPr>
                <w:rFonts w:ascii="Times New Roman"/>
                <w:b w:val="false"/>
                <w:i w:val="false"/>
                <w:color w:val="000000"/>
                <w:sz w:val="20"/>
              </w:rPr>
              <w:t>12 түйе*25,2 га=302 га</w:t>
            </w:r>
            <w:r>
              <w:br/>
            </w:r>
            <w:r>
              <w:rPr>
                <w:rFonts w:ascii="Times New Roman"/>
                <w:b w:val="false"/>
                <w:i w:val="false"/>
                <w:color w:val="000000"/>
                <w:sz w:val="20"/>
              </w:rPr>
              <w:t>
972га+302га=1274 га</w:t>
            </w:r>
          </w:p>
          <w:bookmarkEnd w:id="651"/>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Сунгатолла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652"/>
          <w:p>
            <w:pPr>
              <w:spacing w:after="20"/>
              <w:ind w:left="20"/>
              <w:jc w:val="both"/>
            </w:pPr>
            <w:r>
              <w:rPr>
                <w:rFonts w:ascii="Times New Roman"/>
                <w:b w:val="false"/>
                <w:i w:val="false"/>
                <w:color w:val="000000"/>
                <w:sz w:val="20"/>
              </w:rPr>
              <w:t>
4 ІҚМ*18,0 га=72 га</w:t>
            </w:r>
            <w:r>
              <w:br/>
            </w:r>
            <w:r>
              <w:rPr>
                <w:rFonts w:ascii="Times New Roman"/>
                <w:b w:val="false"/>
                <w:i w:val="false"/>
                <w:color w:val="000000"/>
                <w:sz w:val="20"/>
              </w:rPr>
              <w:t>
</w:t>
            </w:r>
            <w:r>
              <w:rPr>
                <w:rFonts w:ascii="Times New Roman"/>
                <w:b w:val="false"/>
                <w:i w:val="false"/>
                <w:color w:val="000000"/>
                <w:sz w:val="20"/>
              </w:rPr>
              <w:t>1 жылқы*21,6 га=21,6 га</w:t>
            </w:r>
            <w:r>
              <w:br/>
            </w:r>
            <w:r>
              <w:rPr>
                <w:rFonts w:ascii="Times New Roman"/>
                <w:b w:val="false"/>
                <w:i w:val="false"/>
                <w:color w:val="000000"/>
                <w:sz w:val="20"/>
              </w:rPr>
              <w:t>
72 га+21,6 га=94 га</w:t>
            </w:r>
          </w:p>
          <w:bookmarkEnd w:id="652"/>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Бауыржан "Сәт"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Ихсанова Галия</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 Вереника "Слава"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Тенелбаева Алтынай</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қой, ешкі*3,6га=403 га</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Олжабай</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653"/>
          <w:p>
            <w:pPr>
              <w:spacing w:after="20"/>
              <w:ind w:left="20"/>
              <w:jc w:val="both"/>
            </w:pPr>
            <w:r>
              <w:rPr>
                <w:rFonts w:ascii="Times New Roman"/>
                <w:b w:val="false"/>
                <w:i w:val="false"/>
                <w:color w:val="000000"/>
                <w:sz w:val="20"/>
              </w:rPr>
              <w:t>
75 ІҚМ*18,0 га=1350 га</w:t>
            </w:r>
            <w:r>
              <w:br/>
            </w:r>
            <w:r>
              <w:rPr>
                <w:rFonts w:ascii="Times New Roman"/>
                <w:b w:val="false"/>
                <w:i w:val="false"/>
                <w:color w:val="000000"/>
                <w:sz w:val="20"/>
              </w:rPr>
              <w:t>
</w:t>
            </w:r>
            <w:r>
              <w:rPr>
                <w:rFonts w:ascii="Times New Roman"/>
                <w:b w:val="false"/>
                <w:i w:val="false"/>
                <w:color w:val="000000"/>
                <w:sz w:val="20"/>
              </w:rPr>
              <w:t>65 қой, ешкі*3,6га=234 га</w:t>
            </w:r>
            <w:r>
              <w:br/>
            </w:r>
            <w:r>
              <w:rPr>
                <w:rFonts w:ascii="Times New Roman"/>
                <w:b w:val="false"/>
                <w:i w:val="false"/>
                <w:color w:val="000000"/>
                <w:sz w:val="20"/>
              </w:rPr>
              <w:t>
</w:t>
            </w:r>
            <w:r>
              <w:rPr>
                <w:rFonts w:ascii="Times New Roman"/>
                <w:b w:val="false"/>
                <w:i w:val="false"/>
                <w:color w:val="000000"/>
                <w:sz w:val="20"/>
              </w:rPr>
              <w:t>129 жылқы*21,6 га=2786 га</w:t>
            </w:r>
            <w:r>
              <w:br/>
            </w:r>
            <w:r>
              <w:rPr>
                <w:rFonts w:ascii="Times New Roman"/>
                <w:b w:val="false"/>
                <w:i w:val="false"/>
                <w:color w:val="000000"/>
                <w:sz w:val="20"/>
              </w:rPr>
              <w:t>
1350га+234га+2786га=4370 га</w:t>
            </w:r>
          </w:p>
          <w:bookmarkEnd w:id="653"/>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Данияр "Ахметов-Д"</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Нагим</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Ринат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654"/>
          <w:p>
            <w:pPr>
              <w:spacing w:after="20"/>
              <w:ind w:left="20"/>
              <w:jc w:val="both"/>
            </w:pPr>
            <w:r>
              <w:rPr>
                <w:rFonts w:ascii="Times New Roman"/>
                <w:b w:val="false"/>
                <w:i w:val="false"/>
                <w:color w:val="000000"/>
                <w:sz w:val="20"/>
              </w:rPr>
              <w:t>
17 ІҚМ*18,0 га=306га</w:t>
            </w:r>
            <w:r>
              <w:br/>
            </w:r>
            <w:r>
              <w:rPr>
                <w:rFonts w:ascii="Times New Roman"/>
                <w:b w:val="false"/>
                <w:i w:val="false"/>
                <w:color w:val="000000"/>
                <w:sz w:val="20"/>
              </w:rPr>
              <w:t>
</w:t>
            </w:r>
            <w:r>
              <w:rPr>
                <w:rFonts w:ascii="Times New Roman"/>
                <w:b w:val="false"/>
                <w:i w:val="false"/>
                <w:color w:val="000000"/>
                <w:sz w:val="20"/>
              </w:rPr>
              <w:t>11 қой, ешкі*3,6га=39 га</w:t>
            </w:r>
            <w:r>
              <w:br/>
            </w:r>
            <w:r>
              <w:rPr>
                <w:rFonts w:ascii="Times New Roman"/>
                <w:b w:val="false"/>
                <w:i w:val="false"/>
                <w:color w:val="000000"/>
                <w:sz w:val="20"/>
              </w:rPr>
              <w:t>
</w:t>
            </w:r>
            <w:r>
              <w:rPr>
                <w:rFonts w:ascii="Times New Roman"/>
                <w:b w:val="false"/>
                <w:i w:val="false"/>
                <w:color w:val="000000"/>
                <w:sz w:val="20"/>
              </w:rPr>
              <w:t>2 түйе*25,2 га=50 га</w:t>
            </w:r>
            <w:r>
              <w:br/>
            </w:r>
            <w:r>
              <w:rPr>
                <w:rFonts w:ascii="Times New Roman"/>
                <w:b w:val="false"/>
                <w:i w:val="false"/>
                <w:color w:val="000000"/>
                <w:sz w:val="20"/>
              </w:rPr>
              <w:t>
306га+39га+50 га=395 га</w:t>
            </w:r>
          </w:p>
          <w:bookmarkEnd w:id="654"/>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ТухфатоваЛяззат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655"/>
          <w:p>
            <w:pPr>
              <w:spacing w:after="20"/>
              <w:ind w:left="20"/>
              <w:jc w:val="both"/>
            </w:pPr>
            <w:r>
              <w:rPr>
                <w:rFonts w:ascii="Times New Roman"/>
                <w:b w:val="false"/>
                <w:i w:val="false"/>
                <w:color w:val="000000"/>
                <w:sz w:val="20"/>
              </w:rPr>
              <w:t>
30 ІҚМ*18,0 га=540 га</w:t>
            </w:r>
            <w:r>
              <w:br/>
            </w:r>
            <w:r>
              <w:rPr>
                <w:rFonts w:ascii="Times New Roman"/>
                <w:b w:val="false"/>
                <w:i w:val="false"/>
                <w:color w:val="000000"/>
                <w:sz w:val="20"/>
              </w:rPr>
              <w:t>
</w:t>
            </w:r>
            <w:r>
              <w:rPr>
                <w:rFonts w:ascii="Times New Roman"/>
                <w:b w:val="false"/>
                <w:i w:val="false"/>
                <w:color w:val="000000"/>
                <w:sz w:val="20"/>
              </w:rPr>
              <w:t>80 қой, ешкі*3,6га=288 га</w:t>
            </w:r>
            <w:r>
              <w:br/>
            </w:r>
            <w:r>
              <w:rPr>
                <w:rFonts w:ascii="Times New Roman"/>
                <w:b w:val="false"/>
                <w:i w:val="false"/>
                <w:color w:val="000000"/>
                <w:sz w:val="20"/>
              </w:rPr>
              <w:t>
</w:t>
            </w:r>
            <w:r>
              <w:rPr>
                <w:rFonts w:ascii="Times New Roman"/>
                <w:b w:val="false"/>
                <w:i w:val="false"/>
                <w:color w:val="000000"/>
                <w:sz w:val="20"/>
              </w:rPr>
              <w:t>15 жылқы*21,6 га=324 га</w:t>
            </w:r>
            <w:r>
              <w:br/>
            </w:r>
            <w:r>
              <w:rPr>
                <w:rFonts w:ascii="Times New Roman"/>
                <w:b w:val="false"/>
                <w:i w:val="false"/>
                <w:color w:val="000000"/>
                <w:sz w:val="20"/>
              </w:rPr>
              <w:t>
540га+288га+324га=1152 га</w:t>
            </w:r>
          </w:p>
          <w:bookmarkEnd w:id="655"/>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Айбек</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Камашев Малик</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жылқы*21,6 га=216 га</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Куанова Альфия</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Аскар</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656"/>
          <w:p>
            <w:pPr>
              <w:spacing w:after="20"/>
              <w:ind w:left="20"/>
              <w:jc w:val="both"/>
            </w:pPr>
            <w:r>
              <w:rPr>
                <w:rFonts w:ascii="Times New Roman"/>
                <w:b w:val="false"/>
                <w:i w:val="false"/>
                <w:color w:val="000000"/>
                <w:sz w:val="20"/>
              </w:rPr>
              <w:t>
12 ІҚМ*18,0 га=216 га</w:t>
            </w:r>
            <w:r>
              <w:br/>
            </w:r>
            <w:r>
              <w:rPr>
                <w:rFonts w:ascii="Times New Roman"/>
                <w:b w:val="false"/>
                <w:i w:val="false"/>
                <w:color w:val="000000"/>
                <w:sz w:val="20"/>
              </w:rPr>
              <w:t>
</w:t>
            </w:r>
            <w:r>
              <w:rPr>
                <w:rFonts w:ascii="Times New Roman"/>
                <w:b w:val="false"/>
                <w:i w:val="false"/>
                <w:color w:val="000000"/>
                <w:sz w:val="20"/>
              </w:rPr>
              <w:t>55 қой, ешкі*3,6га=198 га</w:t>
            </w:r>
            <w:r>
              <w:br/>
            </w:r>
            <w:r>
              <w:rPr>
                <w:rFonts w:ascii="Times New Roman"/>
                <w:b w:val="false"/>
                <w:i w:val="false"/>
                <w:color w:val="000000"/>
                <w:sz w:val="20"/>
              </w:rPr>
              <w:t>
</w:t>
            </w:r>
            <w:r>
              <w:rPr>
                <w:rFonts w:ascii="Times New Roman"/>
                <w:b w:val="false"/>
                <w:i w:val="false"/>
                <w:color w:val="000000"/>
                <w:sz w:val="20"/>
              </w:rPr>
              <w:t>64 жылқы*21,6 га=1382 га</w:t>
            </w:r>
            <w:r>
              <w:br/>
            </w:r>
            <w:r>
              <w:rPr>
                <w:rFonts w:ascii="Times New Roman"/>
                <w:b w:val="false"/>
                <w:i w:val="false"/>
                <w:color w:val="000000"/>
                <w:sz w:val="20"/>
              </w:rPr>
              <w:t>
216 га+198 га+1382 га=1796 га</w:t>
            </w:r>
          </w:p>
          <w:bookmarkEnd w:id="656"/>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Шайдолла Мұхит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Шахманов Саят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657"/>
          <w:p>
            <w:pPr>
              <w:spacing w:after="20"/>
              <w:ind w:left="20"/>
              <w:jc w:val="both"/>
            </w:pPr>
            <w:r>
              <w:rPr>
                <w:rFonts w:ascii="Times New Roman"/>
                <w:b w:val="false"/>
                <w:i w:val="false"/>
                <w:color w:val="000000"/>
                <w:sz w:val="20"/>
              </w:rPr>
              <w:t>
126 ІҚМ*18,0 га=2268 га</w:t>
            </w:r>
            <w:r>
              <w:br/>
            </w:r>
            <w:r>
              <w:rPr>
                <w:rFonts w:ascii="Times New Roman"/>
                <w:b w:val="false"/>
                <w:i w:val="false"/>
                <w:color w:val="000000"/>
                <w:sz w:val="20"/>
              </w:rPr>
              <w:t>
</w:t>
            </w:r>
            <w:r>
              <w:rPr>
                <w:rFonts w:ascii="Times New Roman"/>
                <w:b w:val="false"/>
                <w:i w:val="false"/>
                <w:color w:val="000000"/>
                <w:sz w:val="20"/>
              </w:rPr>
              <w:t>549 қой, ешкі*3,6га=1976 га</w:t>
            </w:r>
            <w:r>
              <w:br/>
            </w:r>
            <w:r>
              <w:rPr>
                <w:rFonts w:ascii="Times New Roman"/>
                <w:b w:val="false"/>
                <w:i w:val="false"/>
                <w:color w:val="000000"/>
                <w:sz w:val="20"/>
              </w:rPr>
              <w:t>
</w:t>
            </w:r>
            <w:r>
              <w:rPr>
                <w:rFonts w:ascii="Times New Roman"/>
                <w:b w:val="false"/>
                <w:i w:val="false"/>
                <w:color w:val="000000"/>
                <w:sz w:val="20"/>
              </w:rPr>
              <w:t>12 жылқы*21,6 га=259 га</w:t>
            </w:r>
            <w:r>
              <w:br/>
            </w:r>
            <w:r>
              <w:rPr>
                <w:rFonts w:ascii="Times New Roman"/>
                <w:b w:val="false"/>
                <w:i w:val="false"/>
                <w:color w:val="000000"/>
                <w:sz w:val="20"/>
              </w:rPr>
              <w:t>
2268 га+1976 га+259 га=4503 га</w:t>
            </w:r>
          </w:p>
          <w:bookmarkEnd w:id="657"/>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Ержан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658"/>
          <w:p>
            <w:pPr>
              <w:spacing w:after="20"/>
              <w:ind w:left="20"/>
              <w:jc w:val="both"/>
            </w:pPr>
            <w:r>
              <w:rPr>
                <w:rFonts w:ascii="Times New Roman"/>
                <w:b w:val="false"/>
                <w:i w:val="false"/>
                <w:color w:val="000000"/>
                <w:sz w:val="20"/>
              </w:rPr>
              <w:t>
74 ІҚМ*18,0 га=1332 га</w:t>
            </w:r>
            <w:r>
              <w:br/>
            </w:r>
            <w:r>
              <w:rPr>
                <w:rFonts w:ascii="Times New Roman"/>
                <w:b w:val="false"/>
                <w:i w:val="false"/>
                <w:color w:val="000000"/>
                <w:sz w:val="20"/>
              </w:rPr>
              <w:t>
</w:t>
            </w:r>
            <w:r>
              <w:rPr>
                <w:rFonts w:ascii="Times New Roman"/>
                <w:b w:val="false"/>
                <w:i w:val="false"/>
                <w:color w:val="000000"/>
                <w:sz w:val="20"/>
              </w:rPr>
              <w:t>313 қой, ешкі*3,6га=1127 га</w:t>
            </w:r>
            <w:r>
              <w:br/>
            </w:r>
            <w:r>
              <w:rPr>
                <w:rFonts w:ascii="Times New Roman"/>
                <w:b w:val="false"/>
                <w:i w:val="false"/>
                <w:color w:val="000000"/>
                <w:sz w:val="20"/>
              </w:rPr>
              <w:t>
1127га+1332га=2459 га</w:t>
            </w:r>
          </w:p>
          <w:bookmarkEnd w:id="658"/>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Халелов Нурлыбек</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Бекзат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жылқы*21,6 га=1771 га</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Тунгатаров Серик</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Магзом</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Кабдуахитов Исатай</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659"/>
          <w:p>
            <w:pPr>
              <w:spacing w:after="20"/>
              <w:ind w:left="20"/>
              <w:jc w:val="both"/>
            </w:pPr>
            <w:r>
              <w:rPr>
                <w:rFonts w:ascii="Times New Roman"/>
                <w:b w:val="false"/>
                <w:i w:val="false"/>
                <w:color w:val="000000"/>
                <w:sz w:val="20"/>
              </w:rPr>
              <w:t>
40 ІҚМ*18,0 га=720 га</w:t>
            </w:r>
            <w:r>
              <w:br/>
            </w:r>
            <w:r>
              <w:rPr>
                <w:rFonts w:ascii="Times New Roman"/>
                <w:b w:val="false"/>
                <w:i w:val="false"/>
                <w:color w:val="000000"/>
                <w:sz w:val="20"/>
              </w:rPr>
              <w:t>
</w:t>
            </w:r>
            <w:r>
              <w:rPr>
                <w:rFonts w:ascii="Times New Roman"/>
                <w:b w:val="false"/>
                <w:i w:val="false"/>
                <w:color w:val="000000"/>
                <w:sz w:val="20"/>
              </w:rPr>
              <w:t>120 қой, ешкі*3,6га=432 га</w:t>
            </w:r>
            <w:r>
              <w:br/>
            </w:r>
            <w:r>
              <w:rPr>
                <w:rFonts w:ascii="Times New Roman"/>
                <w:b w:val="false"/>
                <w:i w:val="false"/>
                <w:color w:val="000000"/>
                <w:sz w:val="20"/>
              </w:rPr>
              <w:t>
</w:t>
            </w:r>
            <w:r>
              <w:rPr>
                <w:rFonts w:ascii="Times New Roman"/>
                <w:b w:val="false"/>
                <w:i w:val="false"/>
                <w:color w:val="000000"/>
                <w:sz w:val="20"/>
              </w:rPr>
              <w:t>1 жылқы*21,6 га=21,6 га</w:t>
            </w:r>
            <w:r>
              <w:br/>
            </w:r>
            <w:r>
              <w:rPr>
                <w:rFonts w:ascii="Times New Roman"/>
                <w:b w:val="false"/>
                <w:i w:val="false"/>
                <w:color w:val="000000"/>
                <w:sz w:val="20"/>
              </w:rPr>
              <w:t>
</w:t>
            </w:r>
            <w:r>
              <w:rPr>
                <w:rFonts w:ascii="Times New Roman"/>
                <w:b w:val="false"/>
                <w:i w:val="false"/>
                <w:color w:val="000000"/>
                <w:sz w:val="20"/>
              </w:rPr>
              <w:t>2 түйе*25,2 га=50,4 га</w:t>
            </w:r>
            <w:r>
              <w:br/>
            </w:r>
            <w:r>
              <w:rPr>
                <w:rFonts w:ascii="Times New Roman"/>
                <w:b w:val="false"/>
                <w:i w:val="false"/>
                <w:color w:val="000000"/>
                <w:sz w:val="20"/>
              </w:rPr>
              <w:t>
720га+432га+21,6га+50,4га=1224 га</w:t>
            </w:r>
          </w:p>
          <w:bookmarkEnd w:id="659"/>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Шабдаров Иманбай</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660"/>
          <w:p>
            <w:pPr>
              <w:spacing w:after="20"/>
              <w:ind w:left="20"/>
              <w:jc w:val="both"/>
            </w:pPr>
            <w:r>
              <w:rPr>
                <w:rFonts w:ascii="Times New Roman"/>
                <w:b w:val="false"/>
                <w:i w:val="false"/>
                <w:color w:val="000000"/>
                <w:sz w:val="20"/>
              </w:rPr>
              <w:t>
33 ІҚМ*18,0 га=594 га</w:t>
            </w:r>
            <w:r>
              <w:br/>
            </w:r>
            <w:r>
              <w:rPr>
                <w:rFonts w:ascii="Times New Roman"/>
                <w:b w:val="false"/>
                <w:i w:val="false"/>
                <w:color w:val="000000"/>
                <w:sz w:val="20"/>
              </w:rPr>
              <w:t>
</w:t>
            </w:r>
            <w:r>
              <w:rPr>
                <w:rFonts w:ascii="Times New Roman"/>
                <w:b w:val="false"/>
                <w:i w:val="false"/>
                <w:color w:val="000000"/>
                <w:sz w:val="20"/>
              </w:rPr>
              <w:t>59 қой, ешкі*3,6га=212 га</w:t>
            </w:r>
            <w:r>
              <w:br/>
            </w:r>
            <w:r>
              <w:rPr>
                <w:rFonts w:ascii="Times New Roman"/>
                <w:b w:val="false"/>
                <w:i w:val="false"/>
                <w:color w:val="000000"/>
                <w:sz w:val="20"/>
              </w:rPr>
              <w:t>
</w:t>
            </w:r>
            <w:r>
              <w:rPr>
                <w:rFonts w:ascii="Times New Roman"/>
                <w:b w:val="false"/>
                <w:i w:val="false"/>
                <w:color w:val="000000"/>
                <w:sz w:val="20"/>
              </w:rPr>
              <w:t>11түйе*25,2 га=277 га</w:t>
            </w:r>
            <w:r>
              <w:br/>
            </w:r>
            <w:r>
              <w:rPr>
                <w:rFonts w:ascii="Times New Roman"/>
                <w:b w:val="false"/>
                <w:i w:val="false"/>
                <w:color w:val="000000"/>
                <w:sz w:val="20"/>
              </w:rPr>
              <w:t>
594га+212га+277га=1083 га</w:t>
            </w:r>
          </w:p>
          <w:bookmarkEnd w:id="660"/>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Саясат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Киікбаев Жалғасқали</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661"/>
          <w:p>
            <w:pPr>
              <w:spacing w:after="20"/>
              <w:ind w:left="20"/>
              <w:jc w:val="both"/>
            </w:pPr>
            <w:r>
              <w:rPr>
                <w:rFonts w:ascii="Times New Roman"/>
                <w:b w:val="false"/>
                <w:i w:val="false"/>
                <w:color w:val="000000"/>
                <w:sz w:val="20"/>
              </w:rPr>
              <w:t>
16 ІҚМ*18,0 га=288га</w:t>
            </w:r>
            <w:r>
              <w:br/>
            </w:r>
            <w:r>
              <w:rPr>
                <w:rFonts w:ascii="Times New Roman"/>
                <w:b w:val="false"/>
                <w:i w:val="false"/>
                <w:color w:val="000000"/>
                <w:sz w:val="20"/>
              </w:rPr>
              <w:t>
</w:t>
            </w:r>
            <w:r>
              <w:rPr>
                <w:rFonts w:ascii="Times New Roman"/>
                <w:b w:val="false"/>
                <w:i w:val="false"/>
                <w:color w:val="000000"/>
                <w:sz w:val="20"/>
              </w:rPr>
              <w:t>99 қой, ешкі*3,6га=356 га</w:t>
            </w:r>
            <w:r>
              <w:br/>
            </w:r>
            <w:r>
              <w:rPr>
                <w:rFonts w:ascii="Times New Roman"/>
                <w:b w:val="false"/>
                <w:i w:val="false"/>
                <w:color w:val="000000"/>
                <w:sz w:val="20"/>
              </w:rPr>
              <w:t>
</w:t>
            </w:r>
            <w:r>
              <w:rPr>
                <w:rFonts w:ascii="Times New Roman"/>
                <w:b w:val="false"/>
                <w:i w:val="false"/>
                <w:color w:val="000000"/>
                <w:sz w:val="20"/>
              </w:rPr>
              <w:t>5 жылқы*21,6 га=108 га</w:t>
            </w:r>
            <w:r>
              <w:br/>
            </w:r>
            <w:r>
              <w:rPr>
                <w:rFonts w:ascii="Times New Roman"/>
                <w:b w:val="false"/>
                <w:i w:val="false"/>
                <w:color w:val="000000"/>
                <w:sz w:val="20"/>
              </w:rPr>
              <w:t>
288га+356га+108га=752 га</w:t>
            </w:r>
          </w:p>
          <w:bookmarkEnd w:id="661"/>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Кайрат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Маканова Венера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Дастан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Карпашов Төреғали</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Абай</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Сармолдаев Орынғали</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Жоланов Айбек</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Камбалов Нурболат</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662"/>
          <w:p>
            <w:pPr>
              <w:spacing w:after="20"/>
              <w:ind w:left="20"/>
              <w:jc w:val="both"/>
            </w:pPr>
            <w:r>
              <w:rPr>
                <w:rFonts w:ascii="Times New Roman"/>
                <w:b w:val="false"/>
                <w:i w:val="false"/>
                <w:color w:val="000000"/>
                <w:sz w:val="20"/>
              </w:rPr>
              <w:t>
13 ІҚМ*18,0 га=234 га</w:t>
            </w:r>
            <w:r>
              <w:br/>
            </w:r>
            <w:r>
              <w:rPr>
                <w:rFonts w:ascii="Times New Roman"/>
                <w:b w:val="false"/>
                <w:i w:val="false"/>
                <w:color w:val="000000"/>
                <w:sz w:val="20"/>
              </w:rPr>
              <w:t>
</w:t>
            </w:r>
            <w:r>
              <w:rPr>
                <w:rFonts w:ascii="Times New Roman"/>
                <w:b w:val="false"/>
                <w:i w:val="false"/>
                <w:color w:val="000000"/>
                <w:sz w:val="20"/>
              </w:rPr>
              <w:t>50 қой, ешкі*3,6га=180 га</w:t>
            </w:r>
            <w:r>
              <w:br/>
            </w:r>
            <w:r>
              <w:rPr>
                <w:rFonts w:ascii="Times New Roman"/>
                <w:b w:val="false"/>
                <w:i w:val="false"/>
                <w:color w:val="000000"/>
                <w:sz w:val="20"/>
              </w:rPr>
              <w:t>
</w:t>
            </w:r>
            <w:r>
              <w:rPr>
                <w:rFonts w:ascii="Times New Roman"/>
                <w:b w:val="false"/>
                <w:i w:val="false"/>
                <w:color w:val="000000"/>
                <w:sz w:val="20"/>
              </w:rPr>
              <w:t>11 жылқы*21,6 га=238 га</w:t>
            </w:r>
            <w:r>
              <w:br/>
            </w:r>
            <w:r>
              <w:rPr>
                <w:rFonts w:ascii="Times New Roman"/>
                <w:b w:val="false"/>
                <w:i w:val="false"/>
                <w:color w:val="000000"/>
                <w:sz w:val="20"/>
              </w:rPr>
              <w:t>
234 га+180 га+238га=652 га</w:t>
            </w:r>
          </w:p>
          <w:bookmarkEnd w:id="662"/>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Аяжан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663"/>
          <w:p>
            <w:pPr>
              <w:spacing w:after="20"/>
              <w:ind w:left="20"/>
              <w:jc w:val="both"/>
            </w:pPr>
            <w:r>
              <w:rPr>
                <w:rFonts w:ascii="Times New Roman"/>
                <w:b w:val="false"/>
                <w:i w:val="false"/>
                <w:color w:val="000000"/>
                <w:sz w:val="20"/>
              </w:rPr>
              <w:t>
6 ІҚМ*18,0га=108 га</w:t>
            </w:r>
            <w:r>
              <w:br/>
            </w:r>
            <w:r>
              <w:rPr>
                <w:rFonts w:ascii="Times New Roman"/>
                <w:b w:val="false"/>
                <w:i w:val="false"/>
                <w:color w:val="000000"/>
                <w:sz w:val="20"/>
              </w:rPr>
              <w:t>
</w:t>
            </w:r>
            <w:r>
              <w:rPr>
                <w:rFonts w:ascii="Times New Roman"/>
                <w:b w:val="false"/>
                <w:i w:val="false"/>
                <w:color w:val="000000"/>
                <w:sz w:val="20"/>
              </w:rPr>
              <w:t>50 қой, ешкі*3,6га=180 га</w:t>
            </w:r>
            <w:r>
              <w:br/>
            </w:r>
            <w:r>
              <w:rPr>
                <w:rFonts w:ascii="Times New Roman"/>
                <w:b w:val="false"/>
                <w:i w:val="false"/>
                <w:color w:val="000000"/>
                <w:sz w:val="20"/>
              </w:rPr>
              <w:t>
108 га+180 га=288 га</w:t>
            </w:r>
          </w:p>
          <w:bookmarkEnd w:id="663"/>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Бакесов Турсын "Шали"</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664"/>
          <w:p>
            <w:pPr>
              <w:spacing w:after="20"/>
              <w:ind w:left="20"/>
              <w:jc w:val="both"/>
            </w:pPr>
            <w:r>
              <w:rPr>
                <w:rFonts w:ascii="Times New Roman"/>
                <w:b w:val="false"/>
                <w:i w:val="false"/>
                <w:color w:val="000000"/>
                <w:sz w:val="20"/>
              </w:rPr>
              <w:t>
102 ІҚМ*18,0га=1836га</w:t>
            </w:r>
            <w:r>
              <w:br/>
            </w:r>
            <w:r>
              <w:rPr>
                <w:rFonts w:ascii="Times New Roman"/>
                <w:b w:val="false"/>
                <w:i w:val="false"/>
                <w:color w:val="000000"/>
                <w:sz w:val="20"/>
              </w:rPr>
              <w:t>
</w:t>
            </w:r>
            <w:r>
              <w:rPr>
                <w:rFonts w:ascii="Times New Roman"/>
                <w:b w:val="false"/>
                <w:i w:val="false"/>
                <w:color w:val="000000"/>
                <w:sz w:val="20"/>
              </w:rPr>
              <w:t>173 қой, ешкі*3,6га=623га</w:t>
            </w:r>
            <w:r>
              <w:br/>
            </w:r>
            <w:r>
              <w:rPr>
                <w:rFonts w:ascii="Times New Roman"/>
                <w:b w:val="false"/>
                <w:i w:val="false"/>
                <w:color w:val="000000"/>
                <w:sz w:val="20"/>
              </w:rPr>
              <w:t>
</w:t>
            </w:r>
            <w:r>
              <w:rPr>
                <w:rFonts w:ascii="Times New Roman"/>
                <w:b w:val="false"/>
                <w:i w:val="false"/>
                <w:color w:val="000000"/>
                <w:sz w:val="20"/>
              </w:rPr>
              <w:t>5 түйе*25,2га=126га</w:t>
            </w:r>
            <w:r>
              <w:br/>
            </w:r>
            <w:r>
              <w:rPr>
                <w:rFonts w:ascii="Times New Roman"/>
                <w:b w:val="false"/>
                <w:i w:val="false"/>
                <w:color w:val="000000"/>
                <w:sz w:val="20"/>
              </w:rPr>
              <w:t>
1836га+623га+126га=2585га</w:t>
            </w:r>
          </w:p>
          <w:bookmarkEnd w:id="664"/>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Бекбол</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"Алга"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бас</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665"/>
          <w:p>
            <w:pPr>
              <w:spacing w:after="20"/>
              <w:ind w:left="20"/>
              <w:jc w:val="both"/>
            </w:pPr>
            <w:r>
              <w:rPr>
                <w:rFonts w:ascii="Times New Roman"/>
                <w:b w:val="false"/>
                <w:i w:val="false"/>
                <w:color w:val="000000"/>
                <w:sz w:val="20"/>
              </w:rPr>
              <w:t>
100 қой, ешкі*3,6га=360 га</w:t>
            </w:r>
            <w:r>
              <w:br/>
            </w:r>
            <w:r>
              <w:rPr>
                <w:rFonts w:ascii="Times New Roman"/>
                <w:b w:val="false"/>
                <w:i w:val="false"/>
                <w:color w:val="000000"/>
                <w:sz w:val="20"/>
              </w:rPr>
              <w:t>
</w:t>
            </w:r>
            <w:r>
              <w:rPr>
                <w:rFonts w:ascii="Times New Roman"/>
                <w:b w:val="false"/>
                <w:i w:val="false"/>
                <w:color w:val="000000"/>
                <w:sz w:val="20"/>
              </w:rPr>
              <w:t>17 жылқы*21,6 га=367 га</w:t>
            </w:r>
            <w:r>
              <w:br/>
            </w:r>
            <w:r>
              <w:rPr>
                <w:rFonts w:ascii="Times New Roman"/>
                <w:b w:val="false"/>
                <w:i w:val="false"/>
                <w:color w:val="000000"/>
                <w:sz w:val="20"/>
              </w:rPr>
              <w:t>
360га+367га=626 га</w:t>
            </w:r>
          </w:p>
          <w:bookmarkEnd w:id="665"/>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89898</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29647</w:t>
            </w:r>
          </w:p>
        </w:tc>
      </w:tr>
    </w:tbl>
    <w:bookmarkStart w:name="z1571" w:id="666"/>
    <w:p>
      <w:pPr>
        <w:spacing w:after="0"/>
        <w:ind w:left="0"/>
        <w:jc w:val="left"/>
      </w:pPr>
      <w:r>
        <w:rPr>
          <w:rFonts w:ascii="Times New Roman"/>
          <w:b/>
          <w:i w:val="false"/>
          <w:color w:val="000000"/>
        </w:rPr>
        <w:t xml:space="preserve"> Есбол ауылдық округінің елді мекендер шегіндегі жайылымдық алқаптар мен мал басы саны туралы мәлімет</w:t>
      </w:r>
    </w:p>
    <w:bookmarkEnd w:id="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
        <w:gridCol w:w="314"/>
        <w:gridCol w:w="836"/>
        <w:gridCol w:w="1769"/>
        <w:gridCol w:w="3516"/>
        <w:gridCol w:w="5551"/>
      </w:tblGrid>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қажеттілігі,га</w:t>
            </w:r>
          </w:p>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ауылы</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667"/>
          <w:p>
            <w:pPr>
              <w:spacing w:after="20"/>
              <w:ind w:left="20"/>
              <w:jc w:val="both"/>
            </w:pPr>
            <w:r>
              <w:rPr>
                <w:rFonts w:ascii="Times New Roman"/>
                <w:b w:val="false"/>
                <w:i w:val="false"/>
                <w:color w:val="000000"/>
                <w:sz w:val="20"/>
              </w:rPr>
              <w:t>
ІҚМ- 720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басы-602 бас)</w:t>
            </w:r>
            <w:r>
              <w:br/>
            </w:r>
            <w:r>
              <w:rPr>
                <w:rFonts w:ascii="Times New Roman"/>
                <w:b w:val="false"/>
                <w:i w:val="false"/>
                <w:color w:val="000000"/>
                <w:sz w:val="20"/>
              </w:rPr>
              <w:t>
</w:t>
            </w:r>
            <w:r>
              <w:rPr>
                <w:rFonts w:ascii="Times New Roman"/>
                <w:b w:val="false"/>
                <w:i w:val="false"/>
                <w:color w:val="000000"/>
                <w:sz w:val="20"/>
              </w:rPr>
              <w:t>Қой,ешкі - 10138 бас</w:t>
            </w:r>
            <w:r>
              <w:br/>
            </w:r>
            <w:r>
              <w:rPr>
                <w:rFonts w:ascii="Times New Roman"/>
                <w:b w:val="false"/>
                <w:i w:val="false"/>
                <w:color w:val="000000"/>
                <w:sz w:val="20"/>
              </w:rPr>
              <w:t>
</w:t>
            </w:r>
            <w:r>
              <w:rPr>
                <w:rFonts w:ascii="Times New Roman"/>
                <w:b w:val="false"/>
                <w:i w:val="false"/>
                <w:color w:val="000000"/>
                <w:sz w:val="20"/>
              </w:rPr>
              <w:t>Жылқы -279 бас</w:t>
            </w:r>
            <w:r>
              <w:br/>
            </w:r>
            <w:r>
              <w:rPr>
                <w:rFonts w:ascii="Times New Roman"/>
                <w:b w:val="false"/>
                <w:i w:val="false"/>
                <w:color w:val="000000"/>
                <w:sz w:val="20"/>
              </w:rPr>
              <w:t>
Түйе -180 бас</w:t>
            </w:r>
          </w:p>
          <w:bookmarkEnd w:id="667"/>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668"/>
          <w:p>
            <w:pPr>
              <w:spacing w:after="20"/>
              <w:ind w:left="20"/>
              <w:jc w:val="both"/>
            </w:pPr>
            <w:r>
              <w:rPr>
                <w:rFonts w:ascii="Times New Roman"/>
                <w:b w:val="false"/>
                <w:i w:val="false"/>
                <w:color w:val="000000"/>
                <w:sz w:val="20"/>
              </w:rPr>
              <w:t>
ІҚМ 118 бас *18,0 га/бас=2124 га</w:t>
            </w:r>
            <w:r>
              <w:br/>
            </w:r>
            <w:r>
              <w:rPr>
                <w:rFonts w:ascii="Times New Roman"/>
                <w:b w:val="false"/>
                <w:i w:val="false"/>
                <w:color w:val="000000"/>
                <w:sz w:val="20"/>
              </w:rPr>
              <w:t>
</w:t>
            </w:r>
            <w:r>
              <w:rPr>
                <w:rFonts w:ascii="Times New Roman"/>
                <w:b w:val="false"/>
                <w:i w:val="false"/>
                <w:color w:val="000000"/>
                <w:sz w:val="20"/>
              </w:rPr>
              <w:t>(ІҚМ (аналығы) 602 бас*18,0 га/бас=10836 га)</w:t>
            </w:r>
            <w:r>
              <w:br/>
            </w:r>
            <w:r>
              <w:rPr>
                <w:rFonts w:ascii="Times New Roman"/>
                <w:b w:val="false"/>
                <w:i w:val="false"/>
                <w:color w:val="000000"/>
                <w:sz w:val="20"/>
              </w:rPr>
              <w:t>
</w:t>
            </w:r>
            <w:r>
              <w:rPr>
                <w:rFonts w:ascii="Times New Roman"/>
                <w:b w:val="false"/>
                <w:i w:val="false"/>
                <w:color w:val="000000"/>
                <w:sz w:val="20"/>
              </w:rPr>
              <w:t>Қой,ешкі 10138 бас *3,6га/бас=36497 га</w:t>
            </w:r>
            <w:r>
              <w:br/>
            </w:r>
            <w:r>
              <w:rPr>
                <w:rFonts w:ascii="Times New Roman"/>
                <w:b w:val="false"/>
                <w:i w:val="false"/>
                <w:color w:val="000000"/>
                <w:sz w:val="20"/>
              </w:rPr>
              <w:t>
</w:t>
            </w:r>
            <w:r>
              <w:rPr>
                <w:rFonts w:ascii="Times New Roman"/>
                <w:b w:val="false"/>
                <w:i w:val="false"/>
                <w:color w:val="000000"/>
                <w:sz w:val="20"/>
              </w:rPr>
              <w:t>Жылқы 279 бас *21,6га/бас=6026 га</w:t>
            </w:r>
            <w:r>
              <w:br/>
            </w:r>
            <w:r>
              <w:rPr>
                <w:rFonts w:ascii="Times New Roman"/>
                <w:b w:val="false"/>
                <w:i w:val="false"/>
                <w:color w:val="000000"/>
                <w:sz w:val="20"/>
              </w:rPr>
              <w:t>
Түйе 180 бас *25,2 га/бас=4536 га</w:t>
            </w:r>
          </w:p>
          <w:bookmarkEnd w:id="668"/>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669"/>
          <w:p>
            <w:pPr>
              <w:spacing w:after="20"/>
              <w:ind w:left="20"/>
              <w:jc w:val="both"/>
            </w:pPr>
            <w:r>
              <w:rPr>
                <w:rFonts w:ascii="Times New Roman"/>
                <w:b w:val="false"/>
                <w:i w:val="false"/>
                <w:color w:val="000000"/>
                <w:sz w:val="20"/>
              </w:rPr>
              <w:t>
Ауыл шаруашылығы жануарларын 2124га+36497га+6026га+4536га=49183 га маусымдық және шалғайдағы жайылымда ұстау</w:t>
            </w:r>
            <w:r>
              <w:br/>
            </w:r>
            <w:r>
              <w:rPr>
                <w:rFonts w:ascii="Times New Roman"/>
                <w:b w:val="false"/>
                <w:i w:val="false"/>
                <w:color w:val="000000"/>
                <w:sz w:val="20"/>
              </w:rPr>
              <w:t>
</w:t>
            </w:r>
            <w:r>
              <w:rPr>
                <w:rFonts w:ascii="Times New Roman"/>
                <w:b w:val="false"/>
                <w:i w:val="false"/>
                <w:color w:val="000000"/>
                <w:sz w:val="20"/>
              </w:rPr>
              <w:t>10836 аналық мал басына</w:t>
            </w:r>
            <w:r>
              <w:br/>
            </w:r>
            <w:r>
              <w:rPr>
                <w:rFonts w:ascii="Times New Roman"/>
                <w:b w:val="false"/>
                <w:i w:val="false"/>
                <w:color w:val="000000"/>
                <w:sz w:val="20"/>
              </w:rPr>
              <w:t>
9832 га-10836га= -1004 га жайылым жетіспейді</w:t>
            </w:r>
          </w:p>
          <w:bookmarkEnd w:id="669"/>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670"/>
          <w:p>
            <w:pPr>
              <w:spacing w:after="20"/>
              <w:ind w:left="20"/>
              <w:jc w:val="both"/>
            </w:pPr>
            <w:r>
              <w:rPr>
                <w:rFonts w:ascii="Times New Roman"/>
                <w:b w:val="false"/>
                <w:i w:val="false"/>
                <w:color w:val="000000"/>
                <w:sz w:val="20"/>
              </w:rPr>
              <w:t>
ІҚМ- 203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басы-123 бас)</w:t>
            </w:r>
            <w:r>
              <w:br/>
            </w:r>
            <w:r>
              <w:rPr>
                <w:rFonts w:ascii="Times New Roman"/>
                <w:b w:val="false"/>
                <w:i w:val="false"/>
                <w:color w:val="000000"/>
                <w:sz w:val="20"/>
              </w:rPr>
              <w:t>
</w:t>
            </w:r>
            <w:r>
              <w:rPr>
                <w:rFonts w:ascii="Times New Roman"/>
                <w:b w:val="false"/>
                <w:i w:val="false"/>
                <w:color w:val="000000"/>
                <w:sz w:val="20"/>
              </w:rPr>
              <w:t>Қой,ешкі – 1675 бас</w:t>
            </w:r>
            <w:r>
              <w:br/>
            </w:r>
            <w:r>
              <w:rPr>
                <w:rFonts w:ascii="Times New Roman"/>
                <w:b w:val="false"/>
                <w:i w:val="false"/>
                <w:color w:val="000000"/>
                <w:sz w:val="20"/>
              </w:rPr>
              <w:t>
</w:t>
            </w:r>
            <w:r>
              <w:rPr>
                <w:rFonts w:ascii="Times New Roman"/>
                <w:b w:val="false"/>
                <w:i w:val="false"/>
                <w:color w:val="000000"/>
                <w:sz w:val="20"/>
              </w:rPr>
              <w:t>Жылқы -31 бас</w:t>
            </w:r>
            <w:r>
              <w:br/>
            </w:r>
            <w:r>
              <w:rPr>
                <w:rFonts w:ascii="Times New Roman"/>
                <w:b w:val="false"/>
                <w:i w:val="false"/>
                <w:color w:val="000000"/>
                <w:sz w:val="20"/>
              </w:rPr>
              <w:t>
Түйе-20 бас</w:t>
            </w:r>
          </w:p>
          <w:bookmarkEnd w:id="670"/>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671"/>
          <w:p>
            <w:pPr>
              <w:spacing w:after="20"/>
              <w:ind w:left="20"/>
              <w:jc w:val="both"/>
            </w:pPr>
            <w:r>
              <w:rPr>
                <w:rFonts w:ascii="Times New Roman"/>
                <w:b w:val="false"/>
                <w:i w:val="false"/>
                <w:color w:val="000000"/>
                <w:sz w:val="20"/>
              </w:rPr>
              <w:t>
ІҚМ 80 бас *18,0 га/бас=1440 га</w:t>
            </w:r>
            <w:r>
              <w:br/>
            </w:r>
            <w:r>
              <w:rPr>
                <w:rFonts w:ascii="Times New Roman"/>
                <w:b w:val="false"/>
                <w:i w:val="false"/>
                <w:color w:val="000000"/>
                <w:sz w:val="20"/>
              </w:rPr>
              <w:t>
</w:t>
            </w:r>
            <w:r>
              <w:rPr>
                <w:rFonts w:ascii="Times New Roman"/>
                <w:b w:val="false"/>
                <w:i w:val="false"/>
                <w:color w:val="000000"/>
                <w:sz w:val="20"/>
              </w:rPr>
              <w:t>(ІҚМ (аналығы)123 бас *18,0 га/бас=2214 га)</w:t>
            </w:r>
            <w:r>
              <w:br/>
            </w:r>
            <w:r>
              <w:rPr>
                <w:rFonts w:ascii="Times New Roman"/>
                <w:b w:val="false"/>
                <w:i w:val="false"/>
                <w:color w:val="000000"/>
                <w:sz w:val="20"/>
              </w:rPr>
              <w:t>
</w:t>
            </w:r>
            <w:r>
              <w:rPr>
                <w:rFonts w:ascii="Times New Roman"/>
                <w:b w:val="false"/>
                <w:i w:val="false"/>
                <w:color w:val="000000"/>
                <w:sz w:val="20"/>
              </w:rPr>
              <w:t>Қой, ешкі 1675 бас*3,6га/бас=6030 га</w:t>
            </w:r>
            <w:r>
              <w:br/>
            </w:r>
            <w:r>
              <w:rPr>
                <w:rFonts w:ascii="Times New Roman"/>
                <w:b w:val="false"/>
                <w:i w:val="false"/>
                <w:color w:val="000000"/>
                <w:sz w:val="20"/>
              </w:rPr>
              <w:t>
</w:t>
            </w:r>
            <w:r>
              <w:rPr>
                <w:rFonts w:ascii="Times New Roman"/>
                <w:b w:val="false"/>
                <w:i w:val="false"/>
                <w:color w:val="000000"/>
                <w:sz w:val="20"/>
              </w:rPr>
              <w:t>Жылқы 31 бас.*21,6 га/бас=670 га</w:t>
            </w:r>
            <w:r>
              <w:br/>
            </w:r>
            <w:r>
              <w:rPr>
                <w:rFonts w:ascii="Times New Roman"/>
                <w:b w:val="false"/>
                <w:i w:val="false"/>
                <w:color w:val="000000"/>
                <w:sz w:val="20"/>
              </w:rPr>
              <w:t>
Түйе 20 бас*25,2га/бас=504 га</w:t>
            </w:r>
          </w:p>
          <w:bookmarkEnd w:id="671"/>
        </w:tc>
        <w:tc>
          <w:tcPr>
            <w:tcW w:w="5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672"/>
          <w:p>
            <w:pPr>
              <w:spacing w:after="20"/>
              <w:ind w:left="20"/>
              <w:jc w:val="both"/>
            </w:pPr>
            <w:r>
              <w:rPr>
                <w:rFonts w:ascii="Times New Roman"/>
                <w:b w:val="false"/>
                <w:i w:val="false"/>
                <w:color w:val="000000"/>
                <w:sz w:val="20"/>
              </w:rPr>
              <w:t>
Ауыл шаруашылығы жануарларын 1440га+6030га+670га+504га=</w:t>
            </w:r>
            <w:r>
              <w:br/>
            </w:r>
            <w:r>
              <w:rPr>
                <w:rFonts w:ascii="Times New Roman"/>
                <w:b w:val="false"/>
                <w:i w:val="false"/>
                <w:color w:val="000000"/>
                <w:sz w:val="20"/>
              </w:rPr>
              <w:t>
</w:t>
            </w:r>
            <w:r>
              <w:rPr>
                <w:rFonts w:ascii="Times New Roman"/>
                <w:b w:val="false"/>
                <w:i w:val="false"/>
                <w:color w:val="000000"/>
                <w:sz w:val="20"/>
              </w:rPr>
              <w:t>8644 га маусымдық жәнешалғайдағы жайылымда ұстау</w:t>
            </w:r>
            <w:r>
              <w:br/>
            </w:r>
            <w:r>
              <w:rPr>
                <w:rFonts w:ascii="Times New Roman"/>
                <w:b w:val="false"/>
                <w:i w:val="false"/>
                <w:color w:val="000000"/>
                <w:sz w:val="20"/>
              </w:rPr>
              <w:t>
</w:t>
            </w:r>
            <w:r>
              <w:rPr>
                <w:rFonts w:ascii="Times New Roman"/>
                <w:b w:val="false"/>
                <w:i w:val="false"/>
                <w:color w:val="000000"/>
                <w:sz w:val="20"/>
              </w:rPr>
              <w:t>2214 аналық мал басына</w:t>
            </w:r>
            <w:r>
              <w:br/>
            </w:r>
            <w:r>
              <w:rPr>
                <w:rFonts w:ascii="Times New Roman"/>
                <w:b w:val="false"/>
                <w:i w:val="false"/>
                <w:color w:val="000000"/>
                <w:sz w:val="20"/>
              </w:rPr>
              <w:t>
2000га-2214га= -214 гажайылым жетіспейді</w:t>
            </w:r>
          </w:p>
          <w:bookmarkEnd w:id="672"/>
        </w:tc>
      </w:tr>
    </w:tbl>
    <w:bookmarkStart w:name="z1572" w:id="673"/>
    <w:p>
      <w:pPr>
        <w:spacing w:after="0"/>
        <w:ind w:left="0"/>
        <w:jc w:val="left"/>
      </w:pPr>
      <w:r>
        <w:rPr>
          <w:rFonts w:ascii="Times New Roman"/>
          <w:b/>
          <w:i w:val="false"/>
          <w:color w:val="000000"/>
        </w:rPr>
        <w:t xml:space="preserve"> Халықтың ауыл шаруашылық жануарларын орналастыру үшін жайылым алқаптарының қайта бөлінуі жөнінде мәлімет</w:t>
      </w:r>
    </w:p>
    <w:bookmarkEnd w:id="6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3070"/>
        <w:gridCol w:w="2102"/>
        <w:gridCol w:w="2565"/>
        <w:gridCol w:w="1454"/>
        <w:gridCol w:w="775"/>
        <w:gridCol w:w="2093"/>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118 бас (Есбол ауылы)</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118 бас*18,0 га/бас=2124 га</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2124 га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674"/>
          <w:p>
            <w:pPr>
              <w:spacing w:after="20"/>
              <w:ind w:left="20"/>
              <w:jc w:val="both"/>
            </w:pPr>
            <w:r>
              <w:rPr>
                <w:rFonts w:ascii="Times New Roman"/>
                <w:b w:val="false"/>
                <w:i w:val="false"/>
                <w:color w:val="000000"/>
                <w:sz w:val="20"/>
              </w:rPr>
              <w:t>
Ескендр учаскесі - 2210 га</w:t>
            </w:r>
            <w:r>
              <w:br/>
            </w:r>
            <w:r>
              <w:rPr>
                <w:rFonts w:ascii="Times New Roman"/>
                <w:b w:val="false"/>
                <w:i w:val="false"/>
                <w:color w:val="000000"/>
                <w:sz w:val="20"/>
              </w:rPr>
              <w:t>
Барлығы: 2210 га</w:t>
            </w:r>
          </w:p>
          <w:bookmarkEnd w:id="674"/>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 га</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 га-2124 га= -86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675"/>
          <w:p>
            <w:pPr>
              <w:spacing w:after="20"/>
              <w:ind w:left="20"/>
              <w:jc w:val="both"/>
            </w:pPr>
            <w:r>
              <w:rPr>
                <w:rFonts w:ascii="Times New Roman"/>
                <w:b w:val="false"/>
                <w:i w:val="false"/>
                <w:color w:val="000000"/>
                <w:sz w:val="20"/>
              </w:rPr>
              <w:t>
Қой, ешкі 10138 бас (Есбол ауылы)+ Қой, ешкі 1675 бас (Ынтымақ ауылы) = 11813 бас</w:t>
            </w:r>
            <w:r>
              <w:br/>
            </w:r>
            <w:r>
              <w:rPr>
                <w:rFonts w:ascii="Times New Roman"/>
                <w:b w:val="false"/>
                <w:i w:val="false"/>
                <w:color w:val="000000"/>
                <w:sz w:val="20"/>
              </w:rPr>
              <w:t>
</w:t>
            </w:r>
            <w:r>
              <w:rPr>
                <w:rFonts w:ascii="Times New Roman"/>
                <w:b w:val="false"/>
                <w:i w:val="false"/>
                <w:color w:val="000000"/>
                <w:sz w:val="20"/>
              </w:rPr>
              <w:t>Жылқы 279 бас (Есбол ауылы)+ Жылқы 31 бас (Ынтымақ ауылы)= 310 бас</w:t>
            </w:r>
            <w:r>
              <w:br/>
            </w:r>
            <w:r>
              <w:rPr>
                <w:rFonts w:ascii="Times New Roman"/>
                <w:b w:val="false"/>
                <w:i w:val="false"/>
                <w:color w:val="000000"/>
                <w:sz w:val="20"/>
              </w:rPr>
              <w:t>
Түйе 180 бас (Есбол ауылы)+ Түйе 20 бас (Ынтымақ ауылы) =200 бас</w:t>
            </w:r>
          </w:p>
          <w:bookmarkEnd w:id="675"/>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676"/>
          <w:p>
            <w:pPr>
              <w:spacing w:after="20"/>
              <w:ind w:left="20"/>
              <w:jc w:val="both"/>
            </w:pPr>
            <w:r>
              <w:rPr>
                <w:rFonts w:ascii="Times New Roman"/>
                <w:b w:val="false"/>
                <w:i w:val="false"/>
                <w:color w:val="000000"/>
                <w:sz w:val="20"/>
              </w:rPr>
              <w:t>
Қой, ешкі 11813 бас*3,6га/бас =42527 га</w:t>
            </w:r>
            <w:r>
              <w:br/>
            </w:r>
            <w:r>
              <w:rPr>
                <w:rFonts w:ascii="Times New Roman"/>
                <w:b w:val="false"/>
                <w:i w:val="false"/>
                <w:color w:val="000000"/>
                <w:sz w:val="20"/>
              </w:rPr>
              <w:t>
</w:t>
            </w:r>
            <w:r>
              <w:rPr>
                <w:rFonts w:ascii="Times New Roman"/>
                <w:b w:val="false"/>
                <w:i w:val="false"/>
                <w:color w:val="000000"/>
                <w:sz w:val="20"/>
              </w:rPr>
              <w:t>Жылқы 310 бас*21,6га/бас =6696 га</w:t>
            </w:r>
            <w:r>
              <w:br/>
            </w:r>
            <w:r>
              <w:rPr>
                <w:rFonts w:ascii="Times New Roman"/>
                <w:b w:val="false"/>
                <w:i w:val="false"/>
                <w:color w:val="000000"/>
                <w:sz w:val="20"/>
              </w:rPr>
              <w:t>
Түйе 200 бас*25,2 га/бас =5040 га</w:t>
            </w:r>
          </w:p>
          <w:bookmarkEnd w:id="676"/>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42527га+6696га+5040га= 54263 га</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677"/>
          <w:p>
            <w:pPr>
              <w:spacing w:after="20"/>
              <w:ind w:left="20"/>
              <w:jc w:val="both"/>
            </w:pPr>
            <w:r>
              <w:rPr>
                <w:rFonts w:ascii="Times New Roman"/>
                <w:b w:val="false"/>
                <w:i w:val="false"/>
                <w:color w:val="000000"/>
                <w:sz w:val="20"/>
              </w:rPr>
              <w:t>
Касенгельды учаскесі -617 га</w:t>
            </w:r>
            <w:r>
              <w:br/>
            </w:r>
            <w:r>
              <w:rPr>
                <w:rFonts w:ascii="Times New Roman"/>
                <w:b w:val="false"/>
                <w:i w:val="false"/>
                <w:color w:val="000000"/>
                <w:sz w:val="20"/>
              </w:rPr>
              <w:t>
</w:t>
            </w:r>
            <w:r>
              <w:rPr>
                <w:rFonts w:ascii="Times New Roman"/>
                <w:b w:val="false"/>
                <w:i w:val="false"/>
                <w:color w:val="000000"/>
                <w:sz w:val="20"/>
              </w:rPr>
              <w:t>Жамансай учаскесі -4133 га</w:t>
            </w:r>
            <w:r>
              <w:br/>
            </w:r>
            <w:r>
              <w:rPr>
                <w:rFonts w:ascii="Times New Roman"/>
                <w:b w:val="false"/>
                <w:i w:val="false"/>
                <w:color w:val="000000"/>
                <w:sz w:val="20"/>
              </w:rPr>
              <w:t>
</w:t>
            </w:r>
            <w:r>
              <w:rPr>
                <w:rFonts w:ascii="Times New Roman"/>
                <w:b w:val="false"/>
                <w:i w:val="false"/>
                <w:color w:val="000000"/>
                <w:sz w:val="20"/>
              </w:rPr>
              <w:t>Бағырлай каналы учаскесі -8102 га</w:t>
            </w:r>
            <w:r>
              <w:br/>
            </w:r>
            <w:r>
              <w:rPr>
                <w:rFonts w:ascii="Times New Roman"/>
                <w:b w:val="false"/>
                <w:i w:val="false"/>
                <w:color w:val="000000"/>
                <w:sz w:val="20"/>
              </w:rPr>
              <w:t>
</w:t>
            </w:r>
            <w:r>
              <w:rPr>
                <w:rFonts w:ascii="Times New Roman"/>
                <w:b w:val="false"/>
                <w:i w:val="false"/>
                <w:color w:val="000000"/>
                <w:sz w:val="20"/>
              </w:rPr>
              <w:t>Жарқабақ учаскесі -13104 га Ескендір учаскесі - 86 га</w:t>
            </w:r>
            <w:r>
              <w:br/>
            </w:r>
            <w:r>
              <w:rPr>
                <w:rFonts w:ascii="Times New Roman"/>
                <w:b w:val="false"/>
                <w:i w:val="false"/>
                <w:color w:val="000000"/>
                <w:sz w:val="20"/>
              </w:rPr>
              <w:t>
</w:t>
            </w:r>
            <w:r>
              <w:rPr>
                <w:rFonts w:ascii="Times New Roman"/>
                <w:b w:val="false"/>
                <w:i w:val="false"/>
                <w:color w:val="000000"/>
                <w:sz w:val="20"/>
              </w:rPr>
              <w:t>Қашқын учаскесі -6917 га</w:t>
            </w:r>
            <w:r>
              <w:br/>
            </w:r>
            <w:r>
              <w:rPr>
                <w:rFonts w:ascii="Times New Roman"/>
                <w:b w:val="false"/>
                <w:i w:val="false"/>
                <w:color w:val="000000"/>
                <w:sz w:val="20"/>
              </w:rPr>
              <w:t>
</w:t>
            </w:r>
            <w:r>
              <w:rPr>
                <w:rFonts w:ascii="Times New Roman"/>
                <w:b w:val="false"/>
                <w:i w:val="false"/>
                <w:color w:val="000000"/>
                <w:sz w:val="20"/>
              </w:rPr>
              <w:t>Елеусін учаскесі -5458 га</w:t>
            </w:r>
            <w:r>
              <w:br/>
            </w:r>
            <w:r>
              <w:rPr>
                <w:rFonts w:ascii="Times New Roman"/>
                <w:b w:val="false"/>
                <w:i w:val="false"/>
                <w:color w:val="000000"/>
                <w:sz w:val="20"/>
              </w:rPr>
              <w:t>
</w:t>
            </w:r>
            <w:r>
              <w:rPr>
                <w:rFonts w:ascii="Times New Roman"/>
                <w:b w:val="false"/>
                <w:i w:val="false"/>
                <w:color w:val="000000"/>
                <w:sz w:val="20"/>
              </w:rPr>
              <w:t>Толыбай учаскесі -27775 га</w:t>
            </w:r>
            <w:r>
              <w:br/>
            </w:r>
            <w:r>
              <w:rPr>
                <w:rFonts w:ascii="Times New Roman"/>
                <w:b w:val="false"/>
                <w:i w:val="false"/>
                <w:color w:val="000000"/>
                <w:sz w:val="20"/>
              </w:rPr>
              <w:t>
Барлығы: 66192 га</w:t>
            </w:r>
          </w:p>
          <w:bookmarkEnd w:id="677"/>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66192 га</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66192 га-54263 га= 11929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80 бас (Ынтымақ ауылы)</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80 бас*18,0га/бас=1440 га</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 га</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678"/>
          <w:p>
            <w:pPr>
              <w:spacing w:after="20"/>
              <w:ind w:left="20"/>
              <w:jc w:val="both"/>
            </w:pPr>
            <w:r>
              <w:rPr>
                <w:rFonts w:ascii="Times New Roman"/>
                <w:b w:val="false"/>
                <w:i w:val="false"/>
                <w:color w:val="000000"/>
                <w:sz w:val="20"/>
              </w:rPr>
              <w:t>
Бағырлай каналы учаскесі -2482 га</w:t>
            </w:r>
            <w:r>
              <w:br/>
            </w:r>
            <w:r>
              <w:rPr>
                <w:rFonts w:ascii="Times New Roman"/>
                <w:b w:val="false"/>
                <w:i w:val="false"/>
                <w:color w:val="000000"/>
                <w:sz w:val="20"/>
              </w:rPr>
              <w:t>
Барлығы: 2482 га</w:t>
            </w:r>
          </w:p>
          <w:bookmarkEnd w:id="678"/>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2482га-1440га=- 1042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 бойынша 2021 жылға арналған жайылымдарды басқару және оларды пайдалану жөніндегі жоспарға 2-қосымша</w:t>
            </w:r>
          </w:p>
        </w:tc>
      </w:tr>
    </w:tbl>
    <w:bookmarkStart w:name="z1230" w:id="679"/>
    <w:p>
      <w:pPr>
        <w:spacing w:after="0"/>
        <w:ind w:left="0"/>
        <w:jc w:val="left"/>
      </w:pPr>
      <w:r>
        <w:rPr>
          <w:rFonts w:ascii="Times New Roman"/>
          <w:b/>
          <w:i w:val="false"/>
          <w:color w:val="000000"/>
        </w:rPr>
        <w:t xml:space="preserve"> Жайылым айналымының қолайлы схемалары</w:t>
      </w:r>
    </w:p>
    <w:bookmarkEnd w:id="679"/>
    <w:bookmarkStart w:name="z1573" w:id="680"/>
    <w:p>
      <w:pPr>
        <w:spacing w:after="0"/>
        <w:ind w:left="0"/>
        <w:jc w:val="left"/>
      </w:pPr>
      <w:r>
        <w:rPr>
          <w:rFonts w:ascii="Times New Roman"/>
          <w:b/>
          <w:i w:val="false"/>
          <w:color w:val="000000"/>
        </w:rPr>
        <w:t xml:space="preserve"> Есбол ауылдық округіндегі жайылым айналымының қолайлы схемасы</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8"/>
        <w:gridCol w:w="1887"/>
        <w:gridCol w:w="1887"/>
        <w:gridCol w:w="2299"/>
        <w:gridCol w:w="2299"/>
      </w:tblGrid>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681"/>
          <w:p>
            <w:pPr>
              <w:spacing w:after="20"/>
              <w:ind w:left="20"/>
              <w:jc w:val="both"/>
            </w:pPr>
            <w:r>
              <w:rPr>
                <w:rFonts w:ascii="Times New Roman"/>
                <w:b w:val="false"/>
                <w:i w:val="false"/>
                <w:color w:val="000000"/>
                <w:sz w:val="20"/>
              </w:rPr>
              <w:t>
1 маусым</w:t>
            </w:r>
            <w:r>
              <w:br/>
            </w:r>
            <w:r>
              <w:rPr>
                <w:rFonts w:ascii="Times New Roman"/>
                <w:b w:val="false"/>
                <w:i w:val="false"/>
                <w:color w:val="000000"/>
                <w:sz w:val="20"/>
              </w:rPr>
              <w:t>
көктемгі-жазғы</w:t>
            </w:r>
          </w:p>
          <w:bookmarkEnd w:id="681"/>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маусым жазғы</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маусым күзгі</w:t>
            </w:r>
          </w:p>
        </w:tc>
      </w:tr>
    </w:tbl>
    <w:bookmarkStart w:name="z1233" w:id="682"/>
    <w:p>
      <w:pPr>
        <w:spacing w:after="0"/>
        <w:ind w:left="0"/>
        <w:jc w:val="both"/>
      </w:pPr>
      <w:r>
        <w:rPr>
          <w:rFonts w:ascii="Times New Roman"/>
          <w:b w:val="false"/>
          <w:i w:val="false"/>
          <w:color w:val="000000"/>
          <w:sz w:val="28"/>
        </w:rPr>
        <w:t>
      Ескерту: 1, 2, 3, 4- жыл ішінде қашаларды пайдалану кезектілігі.</w:t>
      </w:r>
    </w:p>
    <w:bookmarkEnd w:id="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 бойынша 2021 жылға арналған жайылымдарды басқару және оларды пайдалану жөніндегі жоспарға 3-қосымша</w:t>
            </w:r>
          </w:p>
        </w:tc>
      </w:tr>
    </w:tbl>
    <w:bookmarkStart w:name="z1235" w:id="68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83"/>
    <w:bookmarkStart w:name="z1236"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7" w:id="685"/>
    <w:p>
      <w:pPr>
        <w:spacing w:after="0"/>
        <w:ind w:left="0"/>
        <w:jc w:val="both"/>
      </w:pPr>
      <w:r>
        <w:rPr>
          <w:rFonts w:ascii="Times New Roman"/>
          <w:b w:val="false"/>
          <w:i w:val="false"/>
          <w:color w:val="000000"/>
          <w:sz w:val="28"/>
        </w:rPr>
        <w:t>
      Шартты белгілер:</w:t>
      </w:r>
    </w:p>
    <w:bookmarkEnd w:id="685"/>
    <w:bookmarkStart w:name="z1238"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 бойынша 2021 жылға арналған жайылымдарды басқару және оларды пайдалану жөніндегі жоспарға 4-қосымша</w:t>
            </w:r>
          </w:p>
        </w:tc>
      </w:tr>
    </w:tbl>
    <w:bookmarkStart w:name="z1240" w:id="68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687"/>
    <w:bookmarkStart w:name="z1241" w:id="688"/>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Ауыл шаруашылығы министрінің 2017 жылғы 24 сәуірдегі № 173 бұйрығымен бекітілген жайылымдарды ұтымды пайдалану ережесінің </w:t>
      </w:r>
      <w:r>
        <w:rPr>
          <w:rFonts w:ascii="Times New Roman"/>
          <w:b w:val="false"/>
          <w:i w:val="false"/>
          <w:color w:val="000000"/>
          <w:sz w:val="28"/>
        </w:rPr>
        <w:t>9-тармағына</w:t>
      </w:r>
      <w:r>
        <w:rPr>
          <w:rFonts w:ascii="Times New Roman"/>
          <w:b w:val="false"/>
          <w:i w:val="false"/>
          <w:color w:val="000000"/>
          <w:sz w:val="28"/>
        </w:rPr>
        <w:t xml:space="preserve"> сәйкес анықталады (нормативтік құқықтық актілерді мемлекеттік тіркеу тізілімінде № 15090 болып тіркелген). Есбол ауылдық округінің аумағындағы суару-суландыру каналы бар.</w:t>
      </w:r>
    </w:p>
    <w:bookmarkEnd w:id="688"/>
    <w:bookmarkStart w:name="z1574" w:id="689"/>
    <w:p>
      <w:pPr>
        <w:spacing w:after="0"/>
        <w:ind w:left="0"/>
        <w:jc w:val="left"/>
      </w:pPr>
      <w:r>
        <w:rPr>
          <w:rFonts w:ascii="Times New Roman"/>
          <w:b/>
          <w:i w:val="false"/>
          <w:color w:val="000000"/>
        </w:rPr>
        <w:t xml:space="preserve"> Есбол ауылдық округі</w:t>
      </w:r>
    </w:p>
    <w:bookmarkEnd w:id="689"/>
    <w:bookmarkStart w:name="z1243"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4" w:id="691"/>
    <w:p>
      <w:pPr>
        <w:spacing w:after="0"/>
        <w:ind w:left="0"/>
        <w:jc w:val="both"/>
      </w:pPr>
      <w:r>
        <w:rPr>
          <w:rFonts w:ascii="Times New Roman"/>
          <w:b w:val="false"/>
          <w:i w:val="false"/>
          <w:color w:val="000000"/>
          <w:sz w:val="28"/>
        </w:rPr>
        <w:t>
      Шартты белгілер:</w:t>
      </w:r>
    </w:p>
    <w:bookmarkEnd w:id="691"/>
    <w:bookmarkStart w:name="z1245"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70739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0739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 бойынша 2021 жылға арналған жайылымдарды басқару және оларды пайдалану жөніндегі жоспарға 5-қосымша</w:t>
            </w:r>
          </w:p>
        </w:tc>
      </w:tr>
    </w:tbl>
    <w:bookmarkStart w:name="z1247" w:id="69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93"/>
    <w:bookmarkStart w:name="z1248"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 w:id="695"/>
    <w:p>
      <w:pPr>
        <w:spacing w:after="0"/>
        <w:ind w:left="0"/>
        <w:jc w:val="both"/>
      </w:pPr>
      <w:r>
        <w:rPr>
          <w:rFonts w:ascii="Times New Roman"/>
          <w:b w:val="false"/>
          <w:i w:val="false"/>
          <w:color w:val="000000"/>
          <w:sz w:val="28"/>
        </w:rPr>
        <w:t>
      Шартты белгілер:</w:t>
      </w:r>
    </w:p>
    <w:bookmarkEnd w:id="695"/>
    <w:bookmarkStart w:name="z1250" w:id="696"/>
    <w:p>
      <w:pPr>
        <w:spacing w:after="0"/>
        <w:ind w:left="0"/>
        <w:jc w:val="both"/>
      </w:pPr>
      <w:r>
        <w:rPr>
          <w:rFonts w:ascii="Times New Roman"/>
          <w:b w:val="false"/>
          <w:i w:val="false"/>
          <w:color w:val="000000"/>
          <w:sz w:val="28"/>
        </w:rPr>
        <w:t xml:space="preserve">
      </w:t>
      </w:r>
    </w:p>
    <w:bookmarkEnd w:id="696"/>
    <w:p>
      <w:pPr>
        <w:spacing w:after="0"/>
        <w:ind w:left="0"/>
        <w:jc w:val="both"/>
      </w:pPr>
      <w:r>
        <w:drawing>
          <wp:inline distT="0" distB="0" distL="0" distR="0">
            <wp:extent cx="5981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9817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 бойынша 2021 жылға арналған жайылымдарды басқару және оларды пайдалану жөніндегі жоспарға 6-қосымша</w:t>
            </w:r>
          </w:p>
        </w:tc>
      </w:tr>
    </w:tbl>
    <w:bookmarkStart w:name="z1252" w:id="69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697"/>
    <w:bookmarkStart w:name="z1253"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4" w:id="699"/>
    <w:p>
      <w:pPr>
        <w:spacing w:after="0"/>
        <w:ind w:left="0"/>
        <w:jc w:val="both"/>
      </w:pPr>
      <w:r>
        <w:rPr>
          <w:rFonts w:ascii="Times New Roman"/>
          <w:b w:val="false"/>
          <w:i w:val="false"/>
          <w:color w:val="000000"/>
          <w:sz w:val="28"/>
        </w:rPr>
        <w:t>
      Шартты белгілер:</w:t>
      </w:r>
    </w:p>
    <w:bookmarkEnd w:id="699"/>
    <w:bookmarkStart w:name="z1255"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6350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3500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Есбол ауылдық округі бойынша 2021 жылға арналған жайылымдарды басқару және оларды пайдалану жөніндегі жоспарға 7-қосымша</w:t>
            </w:r>
          </w:p>
        </w:tc>
      </w:tr>
    </w:tbl>
    <w:bookmarkStart w:name="z1257" w:id="70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258" w:id="702"/>
    <w:p>
      <w:pPr>
        <w:spacing w:after="0"/>
        <w:ind w:left="0"/>
        <w:jc w:val="both"/>
      </w:pPr>
      <w:r>
        <w:rPr>
          <w:rFonts w:ascii="Times New Roman"/>
          <w:b w:val="false"/>
          <w:i w:val="false"/>
          <w:color w:val="000000"/>
          <w:sz w:val="28"/>
        </w:rPr>
        <w:t>
      Ескерту: аббревиатуралардың толық жазылуы:</w:t>
      </w:r>
    </w:p>
    <w:bookmarkEnd w:id="702"/>
    <w:bookmarkStart w:name="z1259" w:id="703"/>
    <w:p>
      <w:pPr>
        <w:spacing w:after="0"/>
        <w:ind w:left="0"/>
        <w:jc w:val="both"/>
      </w:pPr>
      <w:r>
        <w:rPr>
          <w:rFonts w:ascii="Times New Roman"/>
          <w:b w:val="false"/>
          <w:i w:val="false"/>
          <w:color w:val="000000"/>
          <w:sz w:val="28"/>
        </w:rPr>
        <w:t>
      КЖМ – көктемгі-жазғы маусым;</w:t>
      </w:r>
    </w:p>
    <w:bookmarkEnd w:id="703"/>
    <w:bookmarkStart w:name="z1260" w:id="704"/>
    <w:p>
      <w:pPr>
        <w:spacing w:after="0"/>
        <w:ind w:left="0"/>
        <w:jc w:val="both"/>
      </w:pPr>
      <w:r>
        <w:rPr>
          <w:rFonts w:ascii="Times New Roman"/>
          <w:b w:val="false"/>
          <w:i w:val="false"/>
          <w:color w:val="000000"/>
          <w:sz w:val="28"/>
        </w:rPr>
        <w:t>
      ЖКМ – жазғы-күзгі маусым;</w:t>
      </w:r>
    </w:p>
    <w:bookmarkEnd w:id="704"/>
    <w:bookmarkStart w:name="z1261" w:id="705"/>
    <w:p>
      <w:pPr>
        <w:spacing w:after="0"/>
        <w:ind w:left="0"/>
        <w:jc w:val="both"/>
      </w:pPr>
      <w:r>
        <w:rPr>
          <w:rFonts w:ascii="Times New Roman"/>
          <w:b w:val="false"/>
          <w:i w:val="false"/>
          <w:color w:val="000000"/>
          <w:sz w:val="28"/>
        </w:rPr>
        <w:t>
      ЖМ – жазғы маусым;</w:t>
      </w:r>
    </w:p>
    <w:bookmarkEnd w:id="705"/>
    <w:bookmarkStart w:name="z1262" w:id="706"/>
    <w:p>
      <w:pPr>
        <w:spacing w:after="0"/>
        <w:ind w:left="0"/>
        <w:jc w:val="both"/>
      </w:pPr>
      <w:r>
        <w:rPr>
          <w:rFonts w:ascii="Times New Roman"/>
          <w:b w:val="false"/>
          <w:i w:val="false"/>
          <w:color w:val="000000"/>
          <w:sz w:val="28"/>
        </w:rPr>
        <w:t>
      ДҚ – демалушы қаша.</w:t>
      </w:r>
    </w:p>
    <w:bookmarkEnd w:id="7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 2021 жылғы 06 қыркүйектегі № 49-VII шешіміне 7-қосымша</w:t>
            </w:r>
          </w:p>
        </w:tc>
      </w:tr>
    </w:tbl>
    <w:bookmarkStart w:name="z1264" w:id="707"/>
    <w:p>
      <w:pPr>
        <w:spacing w:after="0"/>
        <w:ind w:left="0"/>
        <w:jc w:val="left"/>
      </w:pPr>
      <w:r>
        <w:rPr>
          <w:rFonts w:ascii="Times New Roman"/>
          <w:b/>
          <w:i w:val="false"/>
          <w:color w:val="000000"/>
        </w:rPr>
        <w:t xml:space="preserve"> Елтай ауылдық округі бойынша 2021 жылға арналған жайылымдарды басқару және оларды пайдалану жөніндегі жоспар</w:t>
      </w:r>
    </w:p>
    <w:bookmarkEnd w:id="707"/>
    <w:bookmarkStart w:name="z1265" w:id="708"/>
    <w:p>
      <w:pPr>
        <w:spacing w:after="0"/>
        <w:ind w:left="0"/>
        <w:jc w:val="both"/>
      </w:pPr>
      <w:r>
        <w:rPr>
          <w:rFonts w:ascii="Times New Roman"/>
          <w:b w:val="false"/>
          <w:i w:val="false"/>
          <w:color w:val="000000"/>
          <w:sz w:val="28"/>
        </w:rPr>
        <w:t xml:space="preserve">
      Осы Елтай ауылдық окургі бойынша 2021 жылға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bookmarkEnd w:id="708"/>
    <w:bookmarkStart w:name="z1266" w:id="709"/>
    <w:p>
      <w:pPr>
        <w:spacing w:after="0"/>
        <w:ind w:left="0"/>
        <w:jc w:val="both"/>
      </w:pPr>
      <w:r>
        <w:rPr>
          <w:rFonts w:ascii="Times New Roman"/>
          <w:b w:val="false"/>
          <w:i w:val="false"/>
          <w:color w:val="000000"/>
          <w:sz w:val="28"/>
        </w:rPr>
        <w:t>
      Жоспар жайылымдарды ұтымды пайдалану, мал азығына қажеттілікті тұрақты қамтамасыз ету және жайылымдардың тозу процестерін болдырмау мақсатында қабылданады.</w:t>
      </w:r>
    </w:p>
    <w:bookmarkEnd w:id="709"/>
    <w:bookmarkStart w:name="z1267" w:id="710"/>
    <w:p>
      <w:pPr>
        <w:spacing w:after="0"/>
        <w:ind w:left="0"/>
        <w:jc w:val="both"/>
      </w:pPr>
      <w:r>
        <w:rPr>
          <w:rFonts w:ascii="Times New Roman"/>
          <w:b w:val="false"/>
          <w:i w:val="false"/>
          <w:color w:val="000000"/>
          <w:sz w:val="28"/>
        </w:rPr>
        <w:t>
      Жоспар мазмұны:</w:t>
      </w:r>
    </w:p>
    <w:bookmarkEnd w:id="710"/>
    <w:bookmarkStart w:name="z1268" w:id="71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Елтай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bookmarkEnd w:id="711"/>
    <w:bookmarkStart w:name="z1269" w:id="712"/>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bookmarkEnd w:id="712"/>
    <w:bookmarkStart w:name="z1270" w:id="71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713"/>
    <w:bookmarkStart w:name="z1271" w:id="71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714"/>
    <w:bookmarkStart w:name="z1272" w:id="71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bookmarkEnd w:id="715"/>
    <w:bookmarkStart w:name="z1273" w:id="716"/>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r>
        <w:rPr>
          <w:rFonts w:ascii="Times New Roman"/>
          <w:b w:val="false"/>
          <w:i w:val="false"/>
          <w:color w:val="000000"/>
          <w:sz w:val="28"/>
        </w:rPr>
        <w:t>6-қосымша</w:t>
      </w:r>
      <w:r>
        <w:rPr>
          <w:rFonts w:ascii="Times New Roman"/>
          <w:b w:val="false"/>
          <w:i w:val="false"/>
          <w:color w:val="000000"/>
          <w:sz w:val="28"/>
        </w:rPr>
        <w:t>);</w:t>
      </w:r>
    </w:p>
    <w:bookmarkEnd w:id="716"/>
    <w:bookmarkStart w:name="z1274" w:id="71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bookmarkEnd w:id="717"/>
    <w:bookmarkStart w:name="z1275" w:id="718"/>
    <w:p>
      <w:pPr>
        <w:spacing w:after="0"/>
        <w:ind w:left="0"/>
        <w:jc w:val="both"/>
      </w:pPr>
      <w:r>
        <w:rPr>
          <w:rFonts w:ascii="Times New Roman"/>
          <w:b w:val="false"/>
          <w:i w:val="false"/>
          <w:color w:val="000000"/>
          <w:sz w:val="28"/>
        </w:rPr>
        <w:t xml:space="preserve">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мал басының саны туралы деректерді, олардың иелерін көрсете отырып, есепке ала отырып қабылданды - малдардың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екпе және аридтік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берген өзге де деректерді қамтиды. </w:t>
      </w:r>
    </w:p>
    <w:bookmarkEnd w:id="718"/>
    <w:bookmarkStart w:name="z1276" w:id="719"/>
    <w:p>
      <w:pPr>
        <w:spacing w:after="0"/>
        <w:ind w:left="0"/>
        <w:jc w:val="both"/>
      </w:pPr>
      <w:r>
        <w:rPr>
          <w:rFonts w:ascii="Times New Roman"/>
          <w:b w:val="false"/>
          <w:i w:val="false"/>
          <w:color w:val="000000"/>
          <w:sz w:val="28"/>
        </w:rPr>
        <w:t>
      Әкімшілік-аумақтық бөлініс бойынша Елтай ауылдық округінде 2 ауылдық елді мекен бар.</w:t>
      </w:r>
    </w:p>
    <w:bookmarkEnd w:id="719"/>
    <w:bookmarkStart w:name="z1277" w:id="720"/>
    <w:p>
      <w:pPr>
        <w:spacing w:after="0"/>
        <w:ind w:left="0"/>
        <w:jc w:val="both"/>
      </w:pPr>
      <w:r>
        <w:rPr>
          <w:rFonts w:ascii="Times New Roman"/>
          <w:b w:val="false"/>
          <w:i w:val="false"/>
          <w:color w:val="000000"/>
          <w:sz w:val="28"/>
        </w:rPr>
        <w:t>
      Елтай ауылдық округінің жалпы алаңы 90195 гектар, оның ішінде егістік –158 гектар, жайылым – 87832 гектар.</w:t>
      </w:r>
    </w:p>
    <w:bookmarkEnd w:id="720"/>
    <w:bookmarkStart w:name="z1278" w:id="721"/>
    <w:p>
      <w:pPr>
        <w:spacing w:after="0"/>
        <w:ind w:left="0"/>
        <w:jc w:val="both"/>
      </w:pPr>
      <w:r>
        <w:rPr>
          <w:rFonts w:ascii="Times New Roman"/>
          <w:b w:val="false"/>
          <w:i w:val="false"/>
          <w:color w:val="000000"/>
          <w:sz w:val="28"/>
        </w:rPr>
        <w:t>
      Жер санаттары бойынша:</w:t>
      </w:r>
    </w:p>
    <w:bookmarkEnd w:id="721"/>
    <w:bookmarkStart w:name="z1279" w:id="722"/>
    <w:p>
      <w:pPr>
        <w:spacing w:after="0"/>
        <w:ind w:left="0"/>
        <w:jc w:val="both"/>
      </w:pPr>
      <w:r>
        <w:rPr>
          <w:rFonts w:ascii="Times New Roman"/>
          <w:b w:val="false"/>
          <w:i w:val="false"/>
          <w:color w:val="000000"/>
          <w:sz w:val="28"/>
        </w:rPr>
        <w:t>
      ауыл шаруашылығы мақсатындағы жерлер -66727 гектар;</w:t>
      </w:r>
    </w:p>
    <w:bookmarkEnd w:id="722"/>
    <w:bookmarkStart w:name="z1280" w:id="723"/>
    <w:p>
      <w:pPr>
        <w:spacing w:after="0"/>
        <w:ind w:left="0"/>
        <w:jc w:val="both"/>
      </w:pPr>
      <w:r>
        <w:rPr>
          <w:rFonts w:ascii="Times New Roman"/>
          <w:b w:val="false"/>
          <w:i w:val="false"/>
          <w:color w:val="000000"/>
          <w:sz w:val="28"/>
        </w:rPr>
        <w:t>
      елді мекендердің жерлері -2383 гектар;</w:t>
      </w:r>
    </w:p>
    <w:bookmarkEnd w:id="723"/>
    <w:bookmarkStart w:name="z1281" w:id="724"/>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өзге де ауыл шаруашылығына арналмаған жерлер -303 гектар;</w:t>
      </w:r>
    </w:p>
    <w:bookmarkEnd w:id="724"/>
    <w:bookmarkStart w:name="z1282" w:id="725"/>
    <w:p>
      <w:pPr>
        <w:spacing w:after="0"/>
        <w:ind w:left="0"/>
        <w:jc w:val="both"/>
      </w:pPr>
      <w:r>
        <w:rPr>
          <w:rFonts w:ascii="Times New Roman"/>
          <w:b w:val="false"/>
          <w:i w:val="false"/>
          <w:color w:val="000000"/>
          <w:sz w:val="28"/>
        </w:rPr>
        <w:t>
      босалқы жер-20782 гектар.</w:t>
      </w:r>
    </w:p>
    <w:bookmarkEnd w:id="725"/>
    <w:bookmarkStart w:name="z1283" w:id="726"/>
    <w:p>
      <w:pPr>
        <w:spacing w:after="0"/>
        <w:ind w:left="0"/>
        <w:jc w:val="both"/>
      </w:pPr>
      <w:r>
        <w:rPr>
          <w:rFonts w:ascii="Times New Roman"/>
          <w:b w:val="false"/>
          <w:i w:val="false"/>
          <w:color w:val="000000"/>
          <w:sz w:val="28"/>
        </w:rPr>
        <w:t>
      Табиғи жағдайы бойынша Елтай ауылдық округінің батыс бөлігі шөлді құмды жазықты білдіреді, Шығысы сортаң дала. Климаты континенттік: қысы салыстырмалы түрде жылы, жазы өте ыстық. Қаңтар айының орташа температурасы -12,3 ° С, шілде айының орташа температурасы - 25,3 ° С. жауын-шашынның орташа жылдық мөлшері 200 мм.</w:t>
      </w:r>
    </w:p>
    <w:bookmarkEnd w:id="726"/>
    <w:bookmarkStart w:name="z1284" w:id="727"/>
    <w:p>
      <w:pPr>
        <w:spacing w:after="0"/>
        <w:ind w:left="0"/>
        <w:jc w:val="both"/>
      </w:pPr>
      <w:r>
        <w:rPr>
          <w:rFonts w:ascii="Times New Roman"/>
          <w:b w:val="false"/>
          <w:i w:val="false"/>
          <w:color w:val="000000"/>
          <w:sz w:val="28"/>
        </w:rPr>
        <w:t>
      Топырақ қоңыр сортаң, өзен жайылмаларында - шалғынды.</w:t>
      </w:r>
    </w:p>
    <w:bookmarkEnd w:id="727"/>
    <w:bookmarkStart w:name="z1285" w:id="728"/>
    <w:p>
      <w:pPr>
        <w:spacing w:after="0"/>
        <w:ind w:left="0"/>
        <w:jc w:val="both"/>
      </w:pPr>
      <w:r>
        <w:rPr>
          <w:rFonts w:ascii="Times New Roman"/>
          <w:b w:val="false"/>
          <w:i w:val="false"/>
          <w:color w:val="000000"/>
          <w:sz w:val="28"/>
        </w:rPr>
        <w:t>
      2021 жылдың 1 қаңтардағы жағдай бойынша Елтай ауылдық округінде 4129 бас ірі қара, оның ішінде 3261 бас аналығы, 16211 бас қой, ешкі, 915 бас жылқы, 388 бас түйе бар. Оның ішінде:</w:t>
      </w:r>
    </w:p>
    <w:bookmarkEnd w:id="728"/>
    <w:bookmarkStart w:name="z1286" w:id="729"/>
    <w:p>
      <w:pPr>
        <w:spacing w:after="0"/>
        <w:ind w:left="0"/>
        <w:jc w:val="both"/>
      </w:pPr>
      <w:r>
        <w:rPr>
          <w:rFonts w:ascii="Times New Roman"/>
          <w:b w:val="false"/>
          <w:i w:val="false"/>
          <w:color w:val="000000"/>
          <w:sz w:val="28"/>
        </w:rPr>
        <w:t>
      Елтай ауылында:</w:t>
      </w:r>
    </w:p>
    <w:bookmarkEnd w:id="729"/>
    <w:bookmarkStart w:name="z1287" w:id="730"/>
    <w:p>
      <w:pPr>
        <w:spacing w:after="0"/>
        <w:ind w:left="0"/>
        <w:jc w:val="both"/>
      </w:pPr>
      <w:r>
        <w:rPr>
          <w:rFonts w:ascii="Times New Roman"/>
          <w:b w:val="false"/>
          <w:i w:val="false"/>
          <w:color w:val="000000"/>
          <w:sz w:val="28"/>
        </w:rPr>
        <w:t>
      ірі қара 1826 бас, оның ішінде 1453 бас аналығы, 3320 бас қой, ешкі, 182 бас жылқы, 108 бас түйе.</w:t>
      </w:r>
    </w:p>
    <w:bookmarkEnd w:id="730"/>
    <w:bookmarkStart w:name="z1288" w:id="731"/>
    <w:p>
      <w:pPr>
        <w:spacing w:after="0"/>
        <w:ind w:left="0"/>
        <w:jc w:val="both"/>
      </w:pPr>
      <w:r>
        <w:rPr>
          <w:rFonts w:ascii="Times New Roman"/>
          <w:b w:val="false"/>
          <w:i w:val="false"/>
          <w:color w:val="000000"/>
          <w:sz w:val="28"/>
        </w:rPr>
        <w:t>
      Жайылым алаңы 116 гектарды құрайды.</w:t>
      </w:r>
    </w:p>
    <w:bookmarkEnd w:id="731"/>
    <w:bookmarkStart w:name="z1289" w:id="732"/>
    <w:p>
      <w:pPr>
        <w:spacing w:after="0"/>
        <w:ind w:left="0"/>
        <w:jc w:val="both"/>
      </w:pPr>
      <w:r>
        <w:rPr>
          <w:rFonts w:ascii="Times New Roman"/>
          <w:b w:val="false"/>
          <w:i w:val="false"/>
          <w:color w:val="000000"/>
          <w:sz w:val="28"/>
        </w:rPr>
        <w:t>
      Аққала ауылында:</w:t>
      </w:r>
    </w:p>
    <w:bookmarkEnd w:id="732"/>
    <w:bookmarkStart w:name="z1290" w:id="733"/>
    <w:p>
      <w:pPr>
        <w:spacing w:after="0"/>
        <w:ind w:left="0"/>
        <w:jc w:val="both"/>
      </w:pPr>
      <w:r>
        <w:rPr>
          <w:rFonts w:ascii="Times New Roman"/>
          <w:b w:val="false"/>
          <w:i w:val="false"/>
          <w:color w:val="000000"/>
          <w:sz w:val="28"/>
        </w:rPr>
        <w:t>
      ірі қара 828 бас, оның ішінде аналығы 664 бас, 1620 бас қой, ешкі, 180 бас жылқы, 49 бас түйе.</w:t>
      </w:r>
    </w:p>
    <w:bookmarkEnd w:id="733"/>
    <w:bookmarkStart w:name="z1291" w:id="734"/>
    <w:p>
      <w:pPr>
        <w:spacing w:after="0"/>
        <w:ind w:left="0"/>
        <w:jc w:val="both"/>
      </w:pPr>
      <w:r>
        <w:rPr>
          <w:rFonts w:ascii="Times New Roman"/>
          <w:b w:val="false"/>
          <w:i w:val="false"/>
          <w:color w:val="000000"/>
          <w:sz w:val="28"/>
        </w:rPr>
        <w:t>
      Жайылым алаңы 2000 гектарды құрайды.</w:t>
      </w:r>
    </w:p>
    <w:bookmarkEnd w:id="734"/>
    <w:bookmarkStart w:name="z1292" w:id="735"/>
    <w:p>
      <w:pPr>
        <w:spacing w:after="0"/>
        <w:ind w:left="0"/>
        <w:jc w:val="both"/>
      </w:pPr>
      <w:r>
        <w:rPr>
          <w:rFonts w:ascii="Times New Roman"/>
          <w:b w:val="false"/>
          <w:i w:val="false"/>
          <w:color w:val="000000"/>
          <w:sz w:val="28"/>
        </w:rPr>
        <w:t>
      Елтай ауылдық округіндегі ЖШС, шаруа және фермер қожалықтарындағы мал басы: ірі қара мал – 1400 бас, қой, ешкі -9000 бас, жылқы 290 бас, түйе 169 бас құрайды.</w:t>
      </w:r>
    </w:p>
    <w:bookmarkEnd w:id="735"/>
    <w:bookmarkStart w:name="z1293" w:id="736"/>
    <w:p>
      <w:pPr>
        <w:spacing w:after="0"/>
        <w:ind w:left="0"/>
        <w:jc w:val="both"/>
      </w:pPr>
      <w:r>
        <w:rPr>
          <w:rFonts w:ascii="Times New Roman"/>
          <w:b w:val="false"/>
          <w:i w:val="false"/>
          <w:color w:val="000000"/>
          <w:sz w:val="28"/>
        </w:rPr>
        <w:t>
      ЖШС, шаруа және фермер қожалықтарының жайылымдары 66727 гектарды құрайды.</w:t>
      </w:r>
    </w:p>
    <w:bookmarkEnd w:id="736"/>
    <w:bookmarkStart w:name="z1294" w:id="737"/>
    <w:p>
      <w:pPr>
        <w:spacing w:after="0"/>
        <w:ind w:left="0"/>
        <w:jc w:val="both"/>
      </w:pPr>
      <w:r>
        <w:rPr>
          <w:rFonts w:ascii="Times New Roman"/>
          <w:b w:val="false"/>
          <w:i w:val="false"/>
          <w:color w:val="000000"/>
          <w:sz w:val="28"/>
        </w:rPr>
        <w:t>
      Елтай ауылдық округі бойынша ауыл шаруашылығы жануарларын қамтамасыз ету үшін 46767 гектар жайылым жерлері бар. Елді мекендер шегінде 2116 гектар жайылым бар.</w:t>
      </w:r>
    </w:p>
    <w:bookmarkEnd w:id="737"/>
    <w:bookmarkStart w:name="z1295" w:id="738"/>
    <w:p>
      <w:pPr>
        <w:spacing w:after="0"/>
        <w:ind w:left="0"/>
        <w:jc w:val="both"/>
      </w:pPr>
      <w:r>
        <w:rPr>
          <w:rFonts w:ascii="Times New Roman"/>
          <w:b w:val="false"/>
          <w:i w:val="false"/>
          <w:color w:val="000000"/>
          <w:sz w:val="28"/>
        </w:rPr>
        <w:t>
      Елтай ауылдық округінде мал айдауға арналған сервитуттар орнатылмаған.</w:t>
      </w:r>
    </w:p>
    <w:bookmarkEnd w:id="738"/>
    <w:bookmarkStart w:name="z1296" w:id="739"/>
    <w:p>
      <w:pPr>
        <w:spacing w:after="0"/>
        <w:ind w:left="0"/>
        <w:jc w:val="both"/>
      </w:pPr>
      <w:r>
        <w:rPr>
          <w:rFonts w:ascii="Times New Roman"/>
          <w:b w:val="false"/>
          <w:i w:val="false"/>
          <w:color w:val="000000"/>
          <w:sz w:val="28"/>
        </w:rPr>
        <w:t xml:space="preserve">
      Жоғарыда көрсетілгендей,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ауыл шаруашылығы жануарларының аналық (сауын) мал басын ұстау бойынша мұқтажын қанағаттандыру үшін елді мекендердің шегінде (Елтай, Аққала ауылдары) орналасқан жайылымдар алаңы 2116 га, ауыл шаруашылығы жануарларының 1 басына түсетін жайылым алаңы нормасы 18,0 га/бас болғанда жайылым қажеттілігі 35990 га құрайды. Жайылым алқаптарының қалыптасқан қажеттілігін Елтай ауылдық округінің аумағында орналасқан Жайық өзені жағалауы, Бағырлай каналы жағалауынан, МАС маңы, Алма ағаш, Қызылтұмсық учаскелерін және Кенжалиев А.-182 га, Жанетова Ф. – 20 га, Абенова Г. -20 га, Нигметдинова Р.-408 га, Батыров А.-100 га, Панченко Д.-13 га , Кабулов Б.- 10 га, Оразгали К.-1 га, Байсейтов П.-200 га, Курмангалиев А.-100 га, Макимова Э.-50 га, Нуриев Н.-2 га, Ихсанов Б.- 150 га, Сариев Т.-60 га, Игалиева Б.-750 га, ОС "Ветеранов Афгана"-306 га, ТОО "БН-Вест КЗ"-225 га, ТОО "NAVA GRA"-1608 га жер телімдерін пайдалану есебінен толықтыру қажет .</w:t>
      </w:r>
    </w:p>
    <w:bookmarkEnd w:id="739"/>
    <w:bookmarkStart w:name="z1297" w:id="740"/>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39225 га көлемінде жайылымдық жер қажеттілігі бар, ауыл шаруашылығы жануарларының 1 басына түсетін жайылым алаңы нормасы ірі қара мал– 18,0 га/бас, қой мен ешкілер -3,6 га/бас, жылқы-21,6 га/бас, түйе - 25,2 га/бас.</w:t>
      </w:r>
    </w:p>
    <w:bookmarkEnd w:id="740"/>
    <w:bookmarkStart w:name="z1298" w:id="741"/>
    <w:p>
      <w:pPr>
        <w:spacing w:after="0"/>
        <w:ind w:left="0"/>
        <w:jc w:val="both"/>
      </w:pPr>
      <w:r>
        <w:rPr>
          <w:rFonts w:ascii="Times New Roman"/>
          <w:b w:val="false"/>
          <w:i w:val="false"/>
          <w:color w:val="000000"/>
          <w:sz w:val="28"/>
        </w:rPr>
        <w:t>
      Қажеттілік:</w:t>
      </w:r>
    </w:p>
    <w:bookmarkEnd w:id="741"/>
    <w:bookmarkStart w:name="z1299" w:id="742"/>
    <w:p>
      <w:pPr>
        <w:spacing w:after="0"/>
        <w:ind w:left="0"/>
        <w:jc w:val="both"/>
      </w:pPr>
      <w:r>
        <w:rPr>
          <w:rFonts w:ascii="Times New Roman"/>
          <w:b w:val="false"/>
          <w:i w:val="false"/>
          <w:color w:val="000000"/>
          <w:sz w:val="28"/>
        </w:rPr>
        <w:t>
      Ірі қара мал үшін-537 бас. * 18,0 га/бас.=9666 га;</w:t>
      </w:r>
    </w:p>
    <w:bookmarkEnd w:id="742"/>
    <w:bookmarkStart w:name="z1300" w:id="743"/>
    <w:p>
      <w:pPr>
        <w:spacing w:after="0"/>
        <w:ind w:left="0"/>
        <w:jc w:val="both"/>
      </w:pPr>
      <w:r>
        <w:rPr>
          <w:rFonts w:ascii="Times New Roman"/>
          <w:b w:val="false"/>
          <w:i w:val="false"/>
          <w:color w:val="000000"/>
          <w:sz w:val="28"/>
        </w:rPr>
        <w:t>
      Қой, ешкі үшін-4940 бас. * 3,6 га/бас.=17784 га;</w:t>
      </w:r>
    </w:p>
    <w:bookmarkEnd w:id="743"/>
    <w:bookmarkStart w:name="z1301" w:id="744"/>
    <w:p>
      <w:pPr>
        <w:spacing w:after="0"/>
        <w:ind w:left="0"/>
        <w:jc w:val="both"/>
      </w:pPr>
      <w:r>
        <w:rPr>
          <w:rFonts w:ascii="Times New Roman"/>
          <w:b w:val="false"/>
          <w:i w:val="false"/>
          <w:color w:val="000000"/>
          <w:sz w:val="28"/>
        </w:rPr>
        <w:t>
      Жылқы үшін-362 бас. * 21,6 га/бас.=7819 га.</w:t>
      </w:r>
    </w:p>
    <w:bookmarkEnd w:id="744"/>
    <w:bookmarkStart w:name="z1302" w:id="745"/>
    <w:p>
      <w:pPr>
        <w:spacing w:after="0"/>
        <w:ind w:left="0"/>
        <w:jc w:val="both"/>
      </w:pPr>
      <w:r>
        <w:rPr>
          <w:rFonts w:ascii="Times New Roman"/>
          <w:b w:val="false"/>
          <w:i w:val="false"/>
          <w:color w:val="000000"/>
          <w:sz w:val="28"/>
        </w:rPr>
        <w:t>
      Түйе үшін-157 бас. * 25,2 га/бас.=3956 га.</w:t>
      </w:r>
    </w:p>
    <w:bookmarkEnd w:id="745"/>
    <w:bookmarkStart w:name="z1303" w:id="746"/>
    <w:p>
      <w:pPr>
        <w:spacing w:after="0"/>
        <w:ind w:left="0"/>
        <w:jc w:val="both"/>
      </w:pPr>
      <w:r>
        <w:rPr>
          <w:rFonts w:ascii="Times New Roman"/>
          <w:b w:val="false"/>
          <w:i w:val="false"/>
          <w:color w:val="000000"/>
          <w:sz w:val="28"/>
        </w:rPr>
        <w:t>
      9666+17784+7819+3956=39225 га</w:t>
      </w:r>
    </w:p>
    <w:bookmarkEnd w:id="746"/>
    <w:bookmarkStart w:name="z1304" w:id="747"/>
    <w:p>
      <w:pPr>
        <w:spacing w:after="0"/>
        <w:ind w:left="0"/>
        <w:jc w:val="both"/>
      </w:pPr>
      <w:r>
        <w:rPr>
          <w:rFonts w:ascii="Times New Roman"/>
          <w:b w:val="false"/>
          <w:i w:val="false"/>
          <w:color w:val="000000"/>
          <w:sz w:val="28"/>
        </w:rPr>
        <w:t>
      Халықтың ауыл шаруашылық жануарларын ұстау үшін ішінара 27 296 га көлеміндегі жайылымдық алқаптардың қажеттілігін ауыл шаруашылық жануарларын шалғайдағы жайылымдарға ауыстыру арқылы Тоқбай учаскесі және Бейс С.-545 га, Кусаинов К. -739 га, Кенжалиев Е.-736 га, Куанов Ж.-390 га, Адилбаев А.-346 га, Шайдуллин Е.-2 га, Карабалин М.-840 га, Сабыргали К.-10 га, Каражанов У.-572 га, Карабалин Б.-436 га, Уразмуханбетов А.-913 га, Рамазанов К.-950 га, Сариев Т.-363 га, Жиренова К.-74 га, Султангалиев Ж.-1167 га, Атимова С.-421 га, Есетова Г.-310 га, Жумаш Т.-192 га, Сейфуллин А.-1010 га, Сахипов А.-298 га, Диярова Ж.-2000 га жер телімдерін пайдалану есебінен толықтыру қажет.</w:t>
      </w:r>
    </w:p>
    <w:bookmarkEnd w:id="747"/>
    <w:bookmarkStart w:name="z1305" w:id="748"/>
    <w:p>
      <w:pPr>
        <w:spacing w:after="0"/>
        <w:ind w:left="0"/>
        <w:jc w:val="both"/>
      </w:pPr>
      <w:r>
        <w:rPr>
          <w:rFonts w:ascii="Times New Roman"/>
          <w:b w:val="false"/>
          <w:i w:val="false"/>
          <w:color w:val="000000"/>
          <w:sz w:val="28"/>
        </w:rPr>
        <w:t xml:space="preserve">
      Қалған 11929 га мөлшеріндегі жайылымдық алқаптардың қажеттілігін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Елтай ауылдық округінің жергілікті халқының ауыл шаруашылығы малдарының басын Есбол ауылдық округінің-11929 га жайылымдық алқаптарына ауыстыру есебінен толықтыру қажет.</w:t>
      </w:r>
    </w:p>
    <w:bookmarkEnd w:id="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Елтай ауылдық округі бойынша 2021 жылға арналған жайылымдарды басқару және оларды пайдалану жөніндегі жоспарға 1-қосымша</w:t>
            </w:r>
          </w:p>
        </w:tc>
      </w:tr>
    </w:tbl>
    <w:bookmarkStart w:name="z1307" w:id="74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Елтай ауылдық округі аумағында жайылымдардың орналасу схемасы (картасы)</w:t>
      </w:r>
    </w:p>
    <w:bookmarkEnd w:id="749"/>
    <w:bookmarkStart w:name="z1308"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 w:id="751"/>
    <w:p>
      <w:pPr>
        <w:spacing w:after="0"/>
        <w:ind w:left="0"/>
        <w:jc w:val="both"/>
      </w:pPr>
      <w:r>
        <w:rPr>
          <w:rFonts w:ascii="Times New Roman"/>
          <w:b w:val="false"/>
          <w:i w:val="false"/>
          <w:color w:val="000000"/>
          <w:sz w:val="28"/>
        </w:rPr>
        <w:t>
      Шартты белгілер:</w:t>
      </w:r>
    </w:p>
    <w:bookmarkEnd w:id="751"/>
    <w:bookmarkStart w:name="z1310"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7315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3152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5" w:id="753"/>
    <w:p>
      <w:pPr>
        <w:spacing w:after="0"/>
        <w:ind w:left="0"/>
        <w:jc w:val="left"/>
      </w:pPr>
      <w:r>
        <w:rPr>
          <w:rFonts w:ascii="Times New Roman"/>
          <w:b/>
          <w:i w:val="false"/>
          <w:color w:val="000000"/>
        </w:rPr>
        <w:t xml:space="preserve"> Елтай ауылдық округінің аумағында жайылымдардың орналасу схемасына (картасына) қоса берілетін жер учаскелерінің меншік иелері мен жер пайдаланушыларының тізімі</w:t>
      </w:r>
    </w:p>
    <w:bookmarkEnd w:id="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2"/>
        <w:gridCol w:w="2561"/>
        <w:gridCol w:w="1152"/>
        <w:gridCol w:w="1034"/>
        <w:gridCol w:w="5727"/>
        <w:gridCol w:w="1154"/>
      </w:tblGrid>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Атындағы мал басы</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754"/>
          <w:p>
            <w:pPr>
              <w:spacing w:after="20"/>
              <w:ind w:left="20"/>
              <w:jc w:val="both"/>
            </w:pPr>
            <w:r>
              <w:rPr>
                <w:rFonts w:ascii="Times New Roman"/>
                <w:b w:val="false"/>
                <w:i w:val="false"/>
                <w:color w:val="000000"/>
                <w:sz w:val="20"/>
              </w:rPr>
              <w:t>
Жайылымдардың қажеттілігі,</w:t>
            </w:r>
            <w:r>
              <w:br/>
            </w:r>
            <w:r>
              <w:rPr>
                <w:rFonts w:ascii="Times New Roman"/>
                <w:b w:val="false"/>
                <w:i w:val="false"/>
                <w:color w:val="000000"/>
                <w:sz w:val="20"/>
              </w:rPr>
              <w:t>
га</w:t>
            </w:r>
          </w:p>
          <w:bookmarkEnd w:id="754"/>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Жалиев Есен "Спан"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755"/>
          <w:p>
            <w:pPr>
              <w:spacing w:after="20"/>
              <w:ind w:left="20"/>
              <w:jc w:val="both"/>
            </w:pPr>
            <w:r>
              <w:rPr>
                <w:rFonts w:ascii="Times New Roman"/>
                <w:b w:val="false"/>
                <w:i w:val="false"/>
                <w:color w:val="000000"/>
                <w:sz w:val="20"/>
              </w:rPr>
              <w:t>
3 іқм*18,0га=54га</w:t>
            </w:r>
            <w:r>
              <w:br/>
            </w:r>
            <w:r>
              <w:rPr>
                <w:rFonts w:ascii="Times New Roman"/>
                <w:b w:val="false"/>
                <w:i w:val="false"/>
                <w:color w:val="000000"/>
                <w:sz w:val="20"/>
              </w:rPr>
              <w:t>
</w:t>
            </w:r>
            <w:r>
              <w:rPr>
                <w:rFonts w:ascii="Times New Roman"/>
                <w:b w:val="false"/>
                <w:i w:val="false"/>
                <w:color w:val="000000"/>
                <w:sz w:val="20"/>
              </w:rPr>
              <w:t>35 қой,ешкі*3,6га=126га</w:t>
            </w:r>
            <w:r>
              <w:br/>
            </w:r>
            <w:r>
              <w:rPr>
                <w:rFonts w:ascii="Times New Roman"/>
                <w:b w:val="false"/>
                <w:i w:val="false"/>
                <w:color w:val="000000"/>
                <w:sz w:val="20"/>
              </w:rPr>
              <w:t>
</w:t>
            </w:r>
            <w:r>
              <w:rPr>
                <w:rFonts w:ascii="Times New Roman"/>
                <w:b w:val="false"/>
                <w:i w:val="false"/>
                <w:color w:val="000000"/>
                <w:sz w:val="20"/>
              </w:rPr>
              <w:t>57 жылқы*21,6га=1231га</w:t>
            </w:r>
            <w:r>
              <w:br/>
            </w:r>
            <w:r>
              <w:rPr>
                <w:rFonts w:ascii="Times New Roman"/>
                <w:b w:val="false"/>
                <w:i w:val="false"/>
                <w:color w:val="000000"/>
                <w:sz w:val="20"/>
              </w:rPr>
              <w:t>
</w:t>
            </w:r>
            <w:r>
              <w:rPr>
                <w:rFonts w:ascii="Times New Roman"/>
                <w:b w:val="false"/>
                <w:i w:val="false"/>
                <w:color w:val="000000"/>
                <w:sz w:val="20"/>
              </w:rPr>
              <w:t>10 түйе*25,2га=252га</w:t>
            </w:r>
            <w:r>
              <w:br/>
            </w:r>
            <w:r>
              <w:rPr>
                <w:rFonts w:ascii="Times New Roman"/>
                <w:b w:val="false"/>
                <w:i w:val="false"/>
                <w:color w:val="000000"/>
                <w:sz w:val="20"/>
              </w:rPr>
              <w:t>
54га+126га+1231га+252га=1663га</w:t>
            </w:r>
          </w:p>
          <w:bookmarkEnd w:id="755"/>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Амангелды "Кенжалы"</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Жанетова Фатима "Молдир"</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Гульфара</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Нигметдинова Раиса "Маскар"</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Насипкалиев Муратбек "Толеген"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756"/>
          <w:p>
            <w:pPr>
              <w:spacing w:after="20"/>
              <w:ind w:left="20"/>
              <w:jc w:val="both"/>
            </w:pPr>
            <w:r>
              <w:rPr>
                <w:rFonts w:ascii="Times New Roman"/>
                <w:b w:val="false"/>
                <w:i w:val="false"/>
                <w:color w:val="000000"/>
                <w:sz w:val="20"/>
              </w:rPr>
              <w:t>
13іқм*18,0га=234га</w:t>
            </w:r>
            <w:r>
              <w:br/>
            </w:r>
            <w:r>
              <w:rPr>
                <w:rFonts w:ascii="Times New Roman"/>
                <w:b w:val="false"/>
                <w:i w:val="false"/>
                <w:color w:val="000000"/>
                <w:sz w:val="20"/>
              </w:rPr>
              <w:t>
</w:t>
            </w:r>
            <w:r>
              <w:rPr>
                <w:rFonts w:ascii="Times New Roman"/>
                <w:b w:val="false"/>
                <w:i w:val="false"/>
                <w:color w:val="000000"/>
                <w:sz w:val="20"/>
              </w:rPr>
              <w:t>157қой,ешкі*3,6га=565га</w:t>
            </w:r>
            <w:r>
              <w:br/>
            </w:r>
            <w:r>
              <w:rPr>
                <w:rFonts w:ascii="Times New Roman"/>
                <w:b w:val="false"/>
                <w:i w:val="false"/>
                <w:color w:val="000000"/>
                <w:sz w:val="20"/>
              </w:rPr>
              <w:t>
234га+565га=799га</w:t>
            </w:r>
          </w:p>
          <w:bookmarkEnd w:id="756"/>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Алмас "Алмас"</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Куаныш "Тлеген"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757"/>
          <w:p>
            <w:pPr>
              <w:spacing w:after="20"/>
              <w:ind w:left="20"/>
              <w:jc w:val="both"/>
            </w:pPr>
            <w:r>
              <w:rPr>
                <w:rFonts w:ascii="Times New Roman"/>
                <w:b w:val="false"/>
                <w:i w:val="false"/>
                <w:color w:val="000000"/>
                <w:sz w:val="20"/>
              </w:rPr>
              <w:t>
87іқм*18,0га=1566га</w:t>
            </w:r>
            <w:r>
              <w:br/>
            </w:r>
            <w:r>
              <w:rPr>
                <w:rFonts w:ascii="Times New Roman"/>
                <w:b w:val="false"/>
                <w:i w:val="false"/>
                <w:color w:val="000000"/>
                <w:sz w:val="20"/>
              </w:rPr>
              <w:t>
</w:t>
            </w:r>
            <w:r>
              <w:rPr>
                <w:rFonts w:ascii="Times New Roman"/>
                <w:b w:val="false"/>
                <w:i w:val="false"/>
                <w:color w:val="000000"/>
                <w:sz w:val="20"/>
              </w:rPr>
              <w:t>824қой,ешкі*3,6га=2966га</w:t>
            </w:r>
            <w:r>
              <w:br/>
            </w:r>
            <w:r>
              <w:rPr>
                <w:rFonts w:ascii="Times New Roman"/>
                <w:b w:val="false"/>
                <w:i w:val="false"/>
                <w:color w:val="000000"/>
                <w:sz w:val="20"/>
              </w:rPr>
              <w:t>
</w:t>
            </w:r>
            <w:r>
              <w:rPr>
                <w:rFonts w:ascii="Times New Roman"/>
                <w:b w:val="false"/>
                <w:i w:val="false"/>
                <w:color w:val="000000"/>
                <w:sz w:val="20"/>
              </w:rPr>
              <w:t>17жылқы*21,6га=367га</w:t>
            </w:r>
            <w:r>
              <w:br/>
            </w:r>
            <w:r>
              <w:rPr>
                <w:rFonts w:ascii="Times New Roman"/>
                <w:b w:val="false"/>
                <w:i w:val="false"/>
                <w:color w:val="000000"/>
                <w:sz w:val="20"/>
              </w:rPr>
              <w:t>
</w:t>
            </w:r>
            <w:r>
              <w:rPr>
                <w:rFonts w:ascii="Times New Roman"/>
                <w:b w:val="false"/>
                <w:i w:val="false"/>
                <w:color w:val="000000"/>
                <w:sz w:val="20"/>
              </w:rPr>
              <w:t>28түйе-25,2га=705га</w:t>
            </w:r>
            <w:r>
              <w:br/>
            </w:r>
            <w:r>
              <w:rPr>
                <w:rFonts w:ascii="Times New Roman"/>
                <w:b w:val="false"/>
                <w:i w:val="false"/>
                <w:color w:val="000000"/>
                <w:sz w:val="20"/>
              </w:rPr>
              <w:t>
1566га+2966га+367га+705га=5604га</w:t>
            </w:r>
          </w:p>
          <w:bookmarkEnd w:id="757"/>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Жалиев Каракойшы "Нуржан"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758"/>
          <w:p>
            <w:pPr>
              <w:spacing w:after="20"/>
              <w:ind w:left="20"/>
              <w:jc w:val="both"/>
            </w:pPr>
            <w:r>
              <w:rPr>
                <w:rFonts w:ascii="Times New Roman"/>
                <w:b w:val="false"/>
                <w:i w:val="false"/>
                <w:color w:val="000000"/>
                <w:sz w:val="20"/>
              </w:rPr>
              <w:t>
86іқм*18,0га=1548га</w:t>
            </w:r>
            <w:r>
              <w:br/>
            </w:r>
            <w:r>
              <w:rPr>
                <w:rFonts w:ascii="Times New Roman"/>
                <w:b w:val="false"/>
                <w:i w:val="false"/>
                <w:color w:val="000000"/>
                <w:sz w:val="20"/>
              </w:rPr>
              <w:t>
</w:t>
            </w:r>
            <w:r>
              <w:rPr>
                <w:rFonts w:ascii="Times New Roman"/>
                <w:b w:val="false"/>
                <w:i w:val="false"/>
                <w:color w:val="000000"/>
                <w:sz w:val="20"/>
              </w:rPr>
              <w:t>602қой,ешкі*3,6га=2167га</w:t>
            </w:r>
            <w:r>
              <w:br/>
            </w:r>
            <w:r>
              <w:rPr>
                <w:rFonts w:ascii="Times New Roman"/>
                <w:b w:val="false"/>
                <w:i w:val="false"/>
                <w:color w:val="000000"/>
                <w:sz w:val="20"/>
              </w:rPr>
              <w:t>
</w:t>
            </w:r>
            <w:r>
              <w:rPr>
                <w:rFonts w:ascii="Times New Roman"/>
                <w:b w:val="false"/>
                <w:i w:val="false"/>
                <w:color w:val="000000"/>
                <w:sz w:val="20"/>
              </w:rPr>
              <w:t>24жылқы*21,6га=518га</w:t>
            </w:r>
            <w:r>
              <w:br/>
            </w:r>
            <w:r>
              <w:rPr>
                <w:rFonts w:ascii="Times New Roman"/>
                <w:b w:val="false"/>
                <w:i w:val="false"/>
                <w:color w:val="000000"/>
                <w:sz w:val="20"/>
              </w:rPr>
              <w:t>
</w:t>
            </w:r>
            <w:r>
              <w:rPr>
                <w:rFonts w:ascii="Times New Roman"/>
                <w:b w:val="false"/>
                <w:i w:val="false"/>
                <w:color w:val="000000"/>
                <w:sz w:val="20"/>
              </w:rPr>
              <w:t>14түйе*25,2га=353га</w:t>
            </w:r>
            <w:r>
              <w:br/>
            </w:r>
            <w:r>
              <w:rPr>
                <w:rFonts w:ascii="Times New Roman"/>
                <w:b w:val="false"/>
                <w:i w:val="false"/>
                <w:color w:val="000000"/>
                <w:sz w:val="20"/>
              </w:rPr>
              <w:t>
1548га+2167га+518га+353га=4586га</w:t>
            </w:r>
          </w:p>
          <w:bookmarkEnd w:id="758"/>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 Самат "Жыракудык"</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759"/>
          <w:p>
            <w:pPr>
              <w:spacing w:after="20"/>
              <w:ind w:left="20"/>
              <w:jc w:val="both"/>
            </w:pPr>
            <w:r>
              <w:rPr>
                <w:rFonts w:ascii="Times New Roman"/>
                <w:b w:val="false"/>
                <w:i w:val="false"/>
                <w:color w:val="000000"/>
                <w:sz w:val="20"/>
              </w:rPr>
              <w:t>
7іқм*18,0га=126га</w:t>
            </w:r>
            <w:r>
              <w:br/>
            </w:r>
            <w:r>
              <w:rPr>
                <w:rFonts w:ascii="Times New Roman"/>
                <w:b w:val="false"/>
                <w:i w:val="false"/>
                <w:color w:val="000000"/>
                <w:sz w:val="20"/>
              </w:rPr>
              <w:t>
</w:t>
            </w:r>
            <w:r>
              <w:rPr>
                <w:rFonts w:ascii="Times New Roman"/>
                <w:b w:val="false"/>
                <w:i w:val="false"/>
                <w:color w:val="000000"/>
                <w:sz w:val="20"/>
              </w:rPr>
              <w:t>136қой,ешкі*3,6га=489га</w:t>
            </w:r>
            <w:r>
              <w:br/>
            </w:r>
            <w:r>
              <w:rPr>
                <w:rFonts w:ascii="Times New Roman"/>
                <w:b w:val="false"/>
                <w:i w:val="false"/>
                <w:color w:val="000000"/>
                <w:sz w:val="20"/>
              </w:rPr>
              <w:t>
</w:t>
            </w:r>
            <w:r>
              <w:rPr>
                <w:rFonts w:ascii="Times New Roman"/>
                <w:b w:val="false"/>
                <w:i w:val="false"/>
                <w:color w:val="000000"/>
                <w:sz w:val="20"/>
              </w:rPr>
              <w:t>4жылқы*21,6га=86га</w:t>
            </w:r>
            <w:r>
              <w:br/>
            </w:r>
            <w:r>
              <w:rPr>
                <w:rFonts w:ascii="Times New Roman"/>
                <w:b w:val="false"/>
                <w:i w:val="false"/>
                <w:color w:val="000000"/>
                <w:sz w:val="20"/>
              </w:rPr>
              <w:t>
</w:t>
            </w:r>
            <w:r>
              <w:rPr>
                <w:rFonts w:ascii="Times New Roman"/>
                <w:b w:val="false"/>
                <w:i w:val="false"/>
                <w:color w:val="000000"/>
                <w:sz w:val="20"/>
              </w:rPr>
              <w:t>4түйе*25,2га=101га</w:t>
            </w:r>
            <w:r>
              <w:br/>
            </w:r>
            <w:r>
              <w:rPr>
                <w:rFonts w:ascii="Times New Roman"/>
                <w:b w:val="false"/>
                <w:i w:val="false"/>
                <w:color w:val="000000"/>
                <w:sz w:val="20"/>
              </w:rPr>
              <w:t>
126га+489га+86га+101га=802га</w:t>
            </w:r>
          </w:p>
          <w:bookmarkEnd w:id="759"/>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Каражанов Сагат "Каражан"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760"/>
          <w:p>
            <w:pPr>
              <w:spacing w:after="20"/>
              <w:ind w:left="20"/>
              <w:jc w:val="both"/>
            </w:pPr>
            <w:r>
              <w:rPr>
                <w:rFonts w:ascii="Times New Roman"/>
                <w:b w:val="false"/>
                <w:i w:val="false"/>
                <w:color w:val="000000"/>
                <w:sz w:val="20"/>
              </w:rPr>
              <w:t>
52іқм*18,0га=936га</w:t>
            </w:r>
            <w:r>
              <w:br/>
            </w:r>
            <w:r>
              <w:rPr>
                <w:rFonts w:ascii="Times New Roman"/>
                <w:b w:val="false"/>
                <w:i w:val="false"/>
                <w:color w:val="000000"/>
                <w:sz w:val="20"/>
              </w:rPr>
              <w:t>
</w:t>
            </w:r>
            <w:r>
              <w:rPr>
                <w:rFonts w:ascii="Times New Roman"/>
                <w:b w:val="false"/>
                <w:i w:val="false"/>
                <w:color w:val="000000"/>
                <w:sz w:val="20"/>
              </w:rPr>
              <w:t>401қой,ешкі*3,6га=1443га</w:t>
            </w:r>
            <w:r>
              <w:br/>
            </w:r>
            <w:r>
              <w:rPr>
                <w:rFonts w:ascii="Times New Roman"/>
                <w:b w:val="false"/>
                <w:i w:val="false"/>
                <w:color w:val="000000"/>
                <w:sz w:val="20"/>
              </w:rPr>
              <w:t>
936га+1443га=2379га</w:t>
            </w:r>
          </w:p>
          <w:bookmarkEnd w:id="760"/>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Канат "Азамат"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761"/>
          <w:p>
            <w:pPr>
              <w:spacing w:after="20"/>
              <w:ind w:left="20"/>
              <w:jc w:val="both"/>
            </w:pPr>
            <w:r>
              <w:rPr>
                <w:rFonts w:ascii="Times New Roman"/>
                <w:b w:val="false"/>
                <w:i w:val="false"/>
                <w:color w:val="000000"/>
                <w:sz w:val="20"/>
              </w:rPr>
              <w:t>
6іқм*18,0га=108га</w:t>
            </w:r>
            <w:r>
              <w:br/>
            </w:r>
            <w:r>
              <w:rPr>
                <w:rFonts w:ascii="Times New Roman"/>
                <w:b w:val="false"/>
                <w:i w:val="false"/>
                <w:color w:val="000000"/>
                <w:sz w:val="20"/>
              </w:rPr>
              <w:t>
</w:t>
            </w:r>
            <w:r>
              <w:rPr>
                <w:rFonts w:ascii="Times New Roman"/>
                <w:b w:val="false"/>
                <w:i w:val="false"/>
                <w:color w:val="000000"/>
                <w:sz w:val="20"/>
              </w:rPr>
              <w:t>19қой,ешкі*3,6га=68га</w:t>
            </w:r>
            <w:r>
              <w:br/>
            </w:r>
            <w:r>
              <w:rPr>
                <w:rFonts w:ascii="Times New Roman"/>
                <w:b w:val="false"/>
                <w:i w:val="false"/>
                <w:color w:val="000000"/>
                <w:sz w:val="20"/>
              </w:rPr>
              <w:t>
108га+68га=176га</w:t>
            </w:r>
          </w:p>
          <w:bookmarkEnd w:id="761"/>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Жетис "Нагиым"</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762"/>
          <w:p>
            <w:pPr>
              <w:spacing w:after="20"/>
              <w:ind w:left="20"/>
              <w:jc w:val="both"/>
            </w:pPr>
            <w:r>
              <w:rPr>
                <w:rFonts w:ascii="Times New Roman"/>
                <w:b w:val="false"/>
                <w:i w:val="false"/>
                <w:color w:val="000000"/>
                <w:sz w:val="20"/>
              </w:rPr>
              <w:t>
20іқм*18,0га=360га</w:t>
            </w:r>
            <w:r>
              <w:br/>
            </w:r>
            <w:r>
              <w:rPr>
                <w:rFonts w:ascii="Times New Roman"/>
                <w:b w:val="false"/>
                <w:i w:val="false"/>
                <w:color w:val="000000"/>
                <w:sz w:val="20"/>
              </w:rPr>
              <w:t>
</w:t>
            </w:r>
            <w:r>
              <w:rPr>
                <w:rFonts w:ascii="Times New Roman"/>
                <w:b w:val="false"/>
                <w:i w:val="false"/>
                <w:color w:val="000000"/>
                <w:sz w:val="20"/>
              </w:rPr>
              <w:t>263қой,ешкі*3,6га=947га</w:t>
            </w:r>
            <w:r>
              <w:br/>
            </w:r>
            <w:r>
              <w:rPr>
                <w:rFonts w:ascii="Times New Roman"/>
                <w:b w:val="false"/>
                <w:i w:val="false"/>
                <w:color w:val="000000"/>
                <w:sz w:val="20"/>
              </w:rPr>
              <w:t>
</w:t>
            </w:r>
            <w:r>
              <w:rPr>
                <w:rFonts w:ascii="Times New Roman"/>
                <w:b w:val="false"/>
                <w:i w:val="false"/>
                <w:color w:val="000000"/>
                <w:sz w:val="20"/>
              </w:rPr>
              <w:t>6жылқы*21,6га=129га</w:t>
            </w:r>
            <w:r>
              <w:br/>
            </w:r>
            <w:r>
              <w:rPr>
                <w:rFonts w:ascii="Times New Roman"/>
                <w:b w:val="false"/>
                <w:i w:val="false"/>
                <w:color w:val="000000"/>
                <w:sz w:val="20"/>
              </w:rPr>
              <w:t>
</w:t>
            </w:r>
            <w:r>
              <w:rPr>
                <w:rFonts w:ascii="Times New Roman"/>
                <w:b w:val="false"/>
                <w:i w:val="false"/>
                <w:color w:val="000000"/>
                <w:sz w:val="20"/>
              </w:rPr>
              <w:t>2түйе-25,2га=50га</w:t>
            </w:r>
            <w:r>
              <w:br/>
            </w:r>
            <w:r>
              <w:rPr>
                <w:rFonts w:ascii="Times New Roman"/>
                <w:b w:val="false"/>
                <w:i w:val="false"/>
                <w:color w:val="000000"/>
                <w:sz w:val="20"/>
              </w:rPr>
              <w:t>
360га+947га+129га+50га=1486га</w:t>
            </w:r>
          </w:p>
          <w:bookmarkEnd w:id="762"/>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Кенжалиев Ергабыл "Алмагуль"</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763"/>
          <w:p>
            <w:pPr>
              <w:spacing w:after="20"/>
              <w:ind w:left="20"/>
              <w:jc w:val="both"/>
            </w:pPr>
            <w:r>
              <w:rPr>
                <w:rFonts w:ascii="Times New Roman"/>
                <w:b w:val="false"/>
                <w:i w:val="false"/>
                <w:color w:val="000000"/>
                <w:sz w:val="20"/>
              </w:rPr>
              <w:t>
10іқм*18,0га=180га</w:t>
            </w:r>
            <w:r>
              <w:br/>
            </w:r>
            <w:r>
              <w:rPr>
                <w:rFonts w:ascii="Times New Roman"/>
                <w:b w:val="false"/>
                <w:i w:val="false"/>
                <w:color w:val="000000"/>
                <w:sz w:val="20"/>
              </w:rPr>
              <w:t>
</w:t>
            </w:r>
            <w:r>
              <w:rPr>
                <w:rFonts w:ascii="Times New Roman"/>
                <w:b w:val="false"/>
                <w:i w:val="false"/>
                <w:color w:val="000000"/>
                <w:sz w:val="20"/>
              </w:rPr>
              <w:t>30қой,ешкі*3,6га=108га</w:t>
            </w:r>
            <w:r>
              <w:br/>
            </w:r>
            <w:r>
              <w:rPr>
                <w:rFonts w:ascii="Times New Roman"/>
                <w:b w:val="false"/>
                <w:i w:val="false"/>
                <w:color w:val="000000"/>
                <w:sz w:val="20"/>
              </w:rPr>
              <w:t>
180га+108га=288га</w:t>
            </w:r>
          </w:p>
          <w:bookmarkEnd w:id="763"/>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Жолдаскали "Габит"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Адилбаев Амангелды "Азат"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764"/>
          <w:p>
            <w:pPr>
              <w:spacing w:after="20"/>
              <w:ind w:left="20"/>
              <w:jc w:val="both"/>
            </w:pPr>
            <w:r>
              <w:rPr>
                <w:rFonts w:ascii="Times New Roman"/>
                <w:b w:val="false"/>
                <w:i w:val="false"/>
                <w:color w:val="000000"/>
                <w:sz w:val="20"/>
              </w:rPr>
              <w:t>
3іқм*18,0 га=54га</w:t>
            </w:r>
            <w:r>
              <w:br/>
            </w:r>
            <w:r>
              <w:rPr>
                <w:rFonts w:ascii="Times New Roman"/>
                <w:b w:val="false"/>
                <w:i w:val="false"/>
                <w:color w:val="000000"/>
                <w:sz w:val="20"/>
              </w:rPr>
              <w:t>
</w:t>
            </w:r>
            <w:r>
              <w:rPr>
                <w:rFonts w:ascii="Times New Roman"/>
                <w:b w:val="false"/>
                <w:i w:val="false"/>
                <w:color w:val="000000"/>
                <w:sz w:val="20"/>
              </w:rPr>
              <w:t>2верблдю*25,2га=50га</w:t>
            </w:r>
            <w:r>
              <w:br/>
            </w:r>
            <w:r>
              <w:rPr>
                <w:rFonts w:ascii="Times New Roman"/>
                <w:b w:val="false"/>
                <w:i w:val="false"/>
                <w:color w:val="000000"/>
                <w:sz w:val="20"/>
              </w:rPr>
              <w:t>
54га+50га=104га</w:t>
            </w:r>
          </w:p>
          <w:bookmarkEnd w:id="764"/>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Тулеушов Кубайдолла "Алибек"</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765"/>
          <w:p>
            <w:pPr>
              <w:spacing w:after="20"/>
              <w:ind w:left="20"/>
              <w:jc w:val="both"/>
            </w:pPr>
            <w:r>
              <w:rPr>
                <w:rFonts w:ascii="Times New Roman"/>
                <w:b w:val="false"/>
                <w:i w:val="false"/>
                <w:color w:val="000000"/>
                <w:sz w:val="20"/>
              </w:rPr>
              <w:t>
90іқм*18,0га=1620га</w:t>
            </w:r>
            <w:r>
              <w:br/>
            </w:r>
            <w:r>
              <w:rPr>
                <w:rFonts w:ascii="Times New Roman"/>
                <w:b w:val="false"/>
                <w:i w:val="false"/>
                <w:color w:val="000000"/>
                <w:sz w:val="20"/>
              </w:rPr>
              <w:t>
</w:t>
            </w:r>
            <w:r>
              <w:rPr>
                <w:rFonts w:ascii="Times New Roman"/>
                <w:b w:val="false"/>
                <w:i w:val="false"/>
                <w:color w:val="000000"/>
                <w:sz w:val="20"/>
              </w:rPr>
              <w:t>8қой,ешкі*3,6га=29га</w:t>
            </w:r>
            <w:r>
              <w:br/>
            </w:r>
            <w:r>
              <w:rPr>
                <w:rFonts w:ascii="Times New Roman"/>
                <w:b w:val="false"/>
                <w:i w:val="false"/>
                <w:color w:val="000000"/>
                <w:sz w:val="20"/>
              </w:rPr>
              <w:t>
</w:t>
            </w:r>
            <w:r>
              <w:rPr>
                <w:rFonts w:ascii="Times New Roman"/>
                <w:b w:val="false"/>
                <w:i w:val="false"/>
                <w:color w:val="000000"/>
                <w:sz w:val="20"/>
              </w:rPr>
              <w:t>4жылқы*21,6га=86га</w:t>
            </w:r>
            <w:r>
              <w:br/>
            </w:r>
            <w:r>
              <w:rPr>
                <w:rFonts w:ascii="Times New Roman"/>
                <w:b w:val="false"/>
                <w:i w:val="false"/>
                <w:color w:val="000000"/>
                <w:sz w:val="20"/>
              </w:rPr>
              <w:t>
1620га+29га+86га=1735га</w:t>
            </w:r>
          </w:p>
          <w:bookmarkEnd w:id="765"/>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Мухатов Дуйсенбай "Нурбол"</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766"/>
          <w:p>
            <w:pPr>
              <w:spacing w:after="20"/>
              <w:ind w:left="20"/>
              <w:jc w:val="both"/>
            </w:pPr>
            <w:r>
              <w:rPr>
                <w:rFonts w:ascii="Times New Roman"/>
                <w:b w:val="false"/>
                <w:i w:val="false"/>
                <w:color w:val="000000"/>
                <w:sz w:val="20"/>
              </w:rPr>
              <w:t>
65іқм*18,0га=1170га</w:t>
            </w:r>
            <w:r>
              <w:br/>
            </w:r>
            <w:r>
              <w:rPr>
                <w:rFonts w:ascii="Times New Roman"/>
                <w:b w:val="false"/>
                <w:i w:val="false"/>
                <w:color w:val="000000"/>
                <w:sz w:val="20"/>
              </w:rPr>
              <w:t>
</w:t>
            </w:r>
            <w:r>
              <w:rPr>
                <w:rFonts w:ascii="Times New Roman"/>
                <w:b w:val="false"/>
                <w:i w:val="false"/>
                <w:color w:val="000000"/>
                <w:sz w:val="20"/>
              </w:rPr>
              <w:t>172қой,ешкі*3,6га=619га</w:t>
            </w:r>
            <w:r>
              <w:br/>
            </w:r>
            <w:r>
              <w:rPr>
                <w:rFonts w:ascii="Times New Roman"/>
                <w:b w:val="false"/>
                <w:i w:val="false"/>
                <w:color w:val="000000"/>
                <w:sz w:val="20"/>
              </w:rPr>
              <w:t>
</w:t>
            </w:r>
            <w:r>
              <w:rPr>
                <w:rFonts w:ascii="Times New Roman"/>
                <w:b w:val="false"/>
                <w:i w:val="false"/>
                <w:color w:val="000000"/>
                <w:sz w:val="20"/>
              </w:rPr>
              <w:t>7жылқы*21,6га=151га</w:t>
            </w:r>
            <w:r>
              <w:br/>
            </w:r>
            <w:r>
              <w:rPr>
                <w:rFonts w:ascii="Times New Roman"/>
                <w:b w:val="false"/>
                <w:i w:val="false"/>
                <w:color w:val="000000"/>
                <w:sz w:val="20"/>
              </w:rPr>
              <w:t>
</w:t>
            </w:r>
            <w:r>
              <w:rPr>
                <w:rFonts w:ascii="Times New Roman"/>
                <w:b w:val="false"/>
                <w:i w:val="false"/>
                <w:color w:val="000000"/>
                <w:sz w:val="20"/>
              </w:rPr>
              <w:t>4түйе*25,2га=101га</w:t>
            </w:r>
            <w:r>
              <w:br/>
            </w:r>
            <w:r>
              <w:rPr>
                <w:rFonts w:ascii="Times New Roman"/>
                <w:b w:val="false"/>
                <w:i w:val="false"/>
                <w:color w:val="000000"/>
                <w:sz w:val="20"/>
              </w:rPr>
              <w:t>
1170га+619га+151га+101га=2041га</w:t>
            </w:r>
          </w:p>
          <w:bookmarkEnd w:id="766"/>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Саламат "Айсабек"</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767"/>
          <w:p>
            <w:pPr>
              <w:spacing w:after="20"/>
              <w:ind w:left="20"/>
              <w:jc w:val="both"/>
            </w:pPr>
            <w:r>
              <w:rPr>
                <w:rFonts w:ascii="Times New Roman"/>
                <w:b w:val="false"/>
                <w:i w:val="false"/>
                <w:color w:val="000000"/>
                <w:sz w:val="20"/>
              </w:rPr>
              <w:t>
3іқм*18,0га=54га</w:t>
            </w:r>
            <w:r>
              <w:br/>
            </w:r>
            <w:r>
              <w:rPr>
                <w:rFonts w:ascii="Times New Roman"/>
                <w:b w:val="false"/>
                <w:i w:val="false"/>
                <w:color w:val="000000"/>
                <w:sz w:val="20"/>
              </w:rPr>
              <w:t>
</w:t>
            </w:r>
            <w:r>
              <w:rPr>
                <w:rFonts w:ascii="Times New Roman"/>
                <w:b w:val="false"/>
                <w:i w:val="false"/>
                <w:color w:val="000000"/>
                <w:sz w:val="20"/>
              </w:rPr>
              <w:t>92қой,ешкі*3,6га=331га</w:t>
            </w:r>
            <w:r>
              <w:br/>
            </w:r>
            <w:r>
              <w:rPr>
                <w:rFonts w:ascii="Times New Roman"/>
                <w:b w:val="false"/>
                <w:i w:val="false"/>
                <w:color w:val="000000"/>
                <w:sz w:val="20"/>
              </w:rPr>
              <w:t>
</w:t>
            </w:r>
            <w:r>
              <w:rPr>
                <w:rFonts w:ascii="Times New Roman"/>
                <w:b w:val="false"/>
                <w:i w:val="false"/>
                <w:color w:val="000000"/>
                <w:sz w:val="20"/>
              </w:rPr>
              <w:t>7жылқы*21,6га=151га</w:t>
            </w:r>
            <w:r>
              <w:br/>
            </w:r>
            <w:r>
              <w:rPr>
                <w:rFonts w:ascii="Times New Roman"/>
                <w:b w:val="false"/>
                <w:i w:val="false"/>
                <w:color w:val="000000"/>
                <w:sz w:val="20"/>
              </w:rPr>
              <w:t>
</w:t>
            </w:r>
            <w:r>
              <w:rPr>
                <w:rFonts w:ascii="Times New Roman"/>
                <w:b w:val="false"/>
                <w:i w:val="false"/>
                <w:color w:val="000000"/>
                <w:sz w:val="20"/>
              </w:rPr>
              <w:t>2түйе*25,2га=50га</w:t>
            </w:r>
            <w:r>
              <w:br/>
            </w:r>
            <w:r>
              <w:rPr>
                <w:rFonts w:ascii="Times New Roman"/>
                <w:b w:val="false"/>
                <w:i w:val="false"/>
                <w:color w:val="000000"/>
                <w:sz w:val="20"/>
              </w:rPr>
              <w:t>
54га+331га+151га+50га=586га</w:t>
            </w:r>
          </w:p>
          <w:bookmarkEnd w:id="767"/>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Тлеккабыл "Айбол-1"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768"/>
          <w:p>
            <w:pPr>
              <w:spacing w:after="20"/>
              <w:ind w:left="20"/>
              <w:jc w:val="both"/>
            </w:pPr>
            <w:r>
              <w:rPr>
                <w:rFonts w:ascii="Times New Roman"/>
                <w:b w:val="false"/>
                <w:i w:val="false"/>
                <w:color w:val="000000"/>
                <w:sz w:val="20"/>
              </w:rPr>
              <w:t>
23іқм*18,0га=414га</w:t>
            </w:r>
            <w:r>
              <w:br/>
            </w:r>
            <w:r>
              <w:rPr>
                <w:rFonts w:ascii="Times New Roman"/>
                <w:b w:val="false"/>
                <w:i w:val="false"/>
                <w:color w:val="000000"/>
                <w:sz w:val="20"/>
              </w:rPr>
              <w:t>
</w:t>
            </w:r>
            <w:r>
              <w:rPr>
                <w:rFonts w:ascii="Times New Roman"/>
                <w:b w:val="false"/>
                <w:i w:val="false"/>
                <w:color w:val="000000"/>
                <w:sz w:val="20"/>
              </w:rPr>
              <w:t>143қой,ешкі*3,6га=515га</w:t>
            </w:r>
            <w:r>
              <w:br/>
            </w:r>
            <w:r>
              <w:rPr>
                <w:rFonts w:ascii="Times New Roman"/>
                <w:b w:val="false"/>
                <w:i w:val="false"/>
                <w:color w:val="000000"/>
                <w:sz w:val="20"/>
              </w:rPr>
              <w:t>
</w:t>
            </w:r>
            <w:r>
              <w:rPr>
                <w:rFonts w:ascii="Times New Roman"/>
                <w:b w:val="false"/>
                <w:i w:val="false"/>
                <w:color w:val="000000"/>
                <w:sz w:val="20"/>
              </w:rPr>
              <w:t>4түйе*25,2га=101га</w:t>
            </w:r>
            <w:r>
              <w:br/>
            </w:r>
            <w:r>
              <w:rPr>
                <w:rFonts w:ascii="Times New Roman"/>
                <w:b w:val="false"/>
                <w:i w:val="false"/>
                <w:color w:val="000000"/>
                <w:sz w:val="20"/>
              </w:rPr>
              <w:t>
414га+515га+101га=1030га</w:t>
            </w:r>
          </w:p>
          <w:bookmarkEnd w:id="768"/>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Дауталиев Амангали "Шынгыс"</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769"/>
          <w:p>
            <w:pPr>
              <w:spacing w:after="20"/>
              <w:ind w:left="20"/>
              <w:jc w:val="both"/>
            </w:pPr>
            <w:r>
              <w:rPr>
                <w:rFonts w:ascii="Times New Roman"/>
                <w:b w:val="false"/>
                <w:i w:val="false"/>
                <w:color w:val="000000"/>
                <w:sz w:val="20"/>
              </w:rPr>
              <w:t>
60іқм*18,0га=1080га</w:t>
            </w:r>
            <w:r>
              <w:br/>
            </w:r>
            <w:r>
              <w:rPr>
                <w:rFonts w:ascii="Times New Roman"/>
                <w:b w:val="false"/>
                <w:i w:val="false"/>
                <w:color w:val="000000"/>
                <w:sz w:val="20"/>
              </w:rPr>
              <w:t>
</w:t>
            </w:r>
            <w:r>
              <w:rPr>
                <w:rFonts w:ascii="Times New Roman"/>
                <w:b w:val="false"/>
                <w:i w:val="false"/>
                <w:color w:val="000000"/>
                <w:sz w:val="20"/>
              </w:rPr>
              <w:t>996қой,ешкі*3,6га=3585га</w:t>
            </w:r>
            <w:r>
              <w:br/>
            </w:r>
            <w:r>
              <w:rPr>
                <w:rFonts w:ascii="Times New Roman"/>
                <w:b w:val="false"/>
                <w:i w:val="false"/>
                <w:color w:val="000000"/>
                <w:sz w:val="20"/>
              </w:rPr>
              <w:t>
</w:t>
            </w:r>
            <w:r>
              <w:rPr>
                <w:rFonts w:ascii="Times New Roman"/>
                <w:b w:val="false"/>
                <w:i w:val="false"/>
                <w:color w:val="000000"/>
                <w:sz w:val="20"/>
              </w:rPr>
              <w:t>12жылқы*21,6га=259га</w:t>
            </w:r>
            <w:r>
              <w:br/>
            </w:r>
            <w:r>
              <w:rPr>
                <w:rFonts w:ascii="Times New Roman"/>
                <w:b w:val="false"/>
                <w:i w:val="false"/>
                <w:color w:val="000000"/>
                <w:sz w:val="20"/>
              </w:rPr>
              <w:t>
</w:t>
            </w:r>
            <w:r>
              <w:rPr>
                <w:rFonts w:ascii="Times New Roman"/>
                <w:b w:val="false"/>
                <w:i w:val="false"/>
                <w:color w:val="000000"/>
                <w:sz w:val="20"/>
              </w:rPr>
              <w:t>2 түйе*25,2га=50га</w:t>
            </w:r>
            <w:r>
              <w:br/>
            </w:r>
            <w:r>
              <w:rPr>
                <w:rFonts w:ascii="Times New Roman"/>
                <w:b w:val="false"/>
                <w:i w:val="false"/>
                <w:color w:val="000000"/>
                <w:sz w:val="20"/>
              </w:rPr>
              <w:t>
1080га+3585га+259га+50га=4974га</w:t>
            </w:r>
          </w:p>
          <w:bookmarkEnd w:id="769"/>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Амантурлин Құттыбай "Кенже"</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770"/>
          <w:p>
            <w:pPr>
              <w:spacing w:after="20"/>
              <w:ind w:left="20"/>
              <w:jc w:val="both"/>
            </w:pPr>
            <w:r>
              <w:rPr>
                <w:rFonts w:ascii="Times New Roman"/>
                <w:b w:val="false"/>
                <w:i w:val="false"/>
                <w:color w:val="000000"/>
                <w:sz w:val="20"/>
              </w:rPr>
              <w:t>
84іқм*18,0га=1512га</w:t>
            </w:r>
            <w:r>
              <w:br/>
            </w:r>
            <w:r>
              <w:rPr>
                <w:rFonts w:ascii="Times New Roman"/>
                <w:b w:val="false"/>
                <w:i w:val="false"/>
                <w:color w:val="000000"/>
                <w:sz w:val="20"/>
              </w:rPr>
              <w:t>
</w:t>
            </w:r>
            <w:r>
              <w:rPr>
                <w:rFonts w:ascii="Times New Roman"/>
                <w:b w:val="false"/>
                <w:i w:val="false"/>
                <w:color w:val="000000"/>
                <w:sz w:val="20"/>
              </w:rPr>
              <w:t>357қой,ешкі*3,6га=1285га</w:t>
            </w:r>
            <w:r>
              <w:br/>
            </w:r>
            <w:r>
              <w:rPr>
                <w:rFonts w:ascii="Times New Roman"/>
                <w:b w:val="false"/>
                <w:i w:val="false"/>
                <w:color w:val="000000"/>
                <w:sz w:val="20"/>
              </w:rPr>
              <w:t>
</w:t>
            </w:r>
            <w:r>
              <w:rPr>
                <w:rFonts w:ascii="Times New Roman"/>
                <w:b w:val="false"/>
                <w:i w:val="false"/>
                <w:color w:val="000000"/>
                <w:sz w:val="20"/>
              </w:rPr>
              <w:t>7жылқы*21,6га=151га</w:t>
            </w:r>
            <w:r>
              <w:br/>
            </w:r>
            <w:r>
              <w:rPr>
                <w:rFonts w:ascii="Times New Roman"/>
                <w:b w:val="false"/>
                <w:i w:val="false"/>
                <w:color w:val="000000"/>
                <w:sz w:val="20"/>
              </w:rPr>
              <w:t>
</w:t>
            </w:r>
            <w:r>
              <w:rPr>
                <w:rFonts w:ascii="Times New Roman"/>
                <w:b w:val="false"/>
                <w:i w:val="false"/>
                <w:color w:val="000000"/>
                <w:sz w:val="20"/>
              </w:rPr>
              <w:t>22түйе*25,2га=554га</w:t>
            </w:r>
            <w:r>
              <w:br/>
            </w:r>
            <w:r>
              <w:rPr>
                <w:rFonts w:ascii="Times New Roman"/>
                <w:b w:val="false"/>
                <w:i w:val="false"/>
                <w:color w:val="000000"/>
                <w:sz w:val="20"/>
              </w:rPr>
              <w:t>
1512га+1285га+151га+554га=3502га</w:t>
            </w:r>
          </w:p>
          <w:bookmarkEnd w:id="770"/>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Дмитрий "Динамо"</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Науанов Кайрат "Алатобе"</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771"/>
          <w:p>
            <w:pPr>
              <w:spacing w:after="20"/>
              <w:ind w:left="20"/>
              <w:jc w:val="both"/>
            </w:pPr>
            <w:r>
              <w:rPr>
                <w:rFonts w:ascii="Times New Roman"/>
                <w:b w:val="false"/>
                <w:i w:val="false"/>
                <w:color w:val="000000"/>
                <w:sz w:val="20"/>
              </w:rPr>
              <w:t>
9іқм*18,0га=162га</w:t>
            </w:r>
            <w:r>
              <w:br/>
            </w:r>
            <w:r>
              <w:rPr>
                <w:rFonts w:ascii="Times New Roman"/>
                <w:b w:val="false"/>
                <w:i w:val="false"/>
                <w:color w:val="000000"/>
                <w:sz w:val="20"/>
              </w:rPr>
              <w:t>
</w:t>
            </w:r>
            <w:r>
              <w:rPr>
                <w:rFonts w:ascii="Times New Roman"/>
                <w:b w:val="false"/>
                <w:i w:val="false"/>
                <w:color w:val="000000"/>
                <w:sz w:val="20"/>
              </w:rPr>
              <w:t>108қой,ешкі*3,6га=389га</w:t>
            </w:r>
            <w:r>
              <w:br/>
            </w:r>
            <w:r>
              <w:rPr>
                <w:rFonts w:ascii="Times New Roman"/>
                <w:b w:val="false"/>
                <w:i w:val="false"/>
                <w:color w:val="000000"/>
                <w:sz w:val="20"/>
              </w:rPr>
              <w:t>
</w:t>
            </w:r>
            <w:r>
              <w:rPr>
                <w:rFonts w:ascii="Times New Roman"/>
                <w:b w:val="false"/>
                <w:i w:val="false"/>
                <w:color w:val="000000"/>
                <w:sz w:val="20"/>
              </w:rPr>
              <w:t>1түйе*25,2га=25га</w:t>
            </w:r>
            <w:r>
              <w:br/>
            </w:r>
            <w:r>
              <w:rPr>
                <w:rFonts w:ascii="Times New Roman"/>
                <w:b w:val="false"/>
                <w:i w:val="false"/>
                <w:color w:val="000000"/>
                <w:sz w:val="20"/>
              </w:rPr>
              <w:t>
162га+389га+25га=576га</w:t>
            </w:r>
          </w:p>
          <w:bookmarkEnd w:id="771"/>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Каражанов Отеген "Азамат"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772"/>
          <w:p>
            <w:pPr>
              <w:spacing w:after="20"/>
              <w:ind w:left="20"/>
              <w:jc w:val="both"/>
            </w:pPr>
            <w:r>
              <w:rPr>
                <w:rFonts w:ascii="Times New Roman"/>
                <w:b w:val="false"/>
                <w:i w:val="false"/>
                <w:color w:val="000000"/>
                <w:sz w:val="20"/>
              </w:rPr>
              <w:t>
125іқм*18,0га=2250га</w:t>
            </w:r>
            <w:r>
              <w:br/>
            </w:r>
            <w:r>
              <w:rPr>
                <w:rFonts w:ascii="Times New Roman"/>
                <w:b w:val="false"/>
                <w:i w:val="false"/>
                <w:color w:val="000000"/>
                <w:sz w:val="20"/>
              </w:rPr>
              <w:t>
</w:t>
            </w:r>
            <w:r>
              <w:rPr>
                <w:rFonts w:ascii="Times New Roman"/>
                <w:b w:val="false"/>
                <w:i w:val="false"/>
                <w:color w:val="000000"/>
                <w:sz w:val="20"/>
              </w:rPr>
              <w:t>60қой,ешкі*3,6га=216га</w:t>
            </w:r>
            <w:r>
              <w:br/>
            </w:r>
            <w:r>
              <w:rPr>
                <w:rFonts w:ascii="Times New Roman"/>
                <w:b w:val="false"/>
                <w:i w:val="false"/>
                <w:color w:val="000000"/>
                <w:sz w:val="20"/>
              </w:rPr>
              <w:t>
</w:t>
            </w:r>
            <w:r>
              <w:rPr>
                <w:rFonts w:ascii="Times New Roman"/>
                <w:b w:val="false"/>
                <w:i w:val="false"/>
                <w:color w:val="000000"/>
                <w:sz w:val="20"/>
              </w:rPr>
              <w:t>1жылқы*21,6га=21га</w:t>
            </w:r>
            <w:r>
              <w:br/>
            </w:r>
            <w:r>
              <w:rPr>
                <w:rFonts w:ascii="Times New Roman"/>
                <w:b w:val="false"/>
                <w:i w:val="false"/>
                <w:color w:val="000000"/>
                <w:sz w:val="20"/>
              </w:rPr>
              <w:t>
2250га+216га+21га=2018га</w:t>
            </w:r>
          </w:p>
          <w:bookmarkEnd w:id="772"/>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Жалиев Нургали "Нурлыбек"</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773"/>
          <w:p>
            <w:pPr>
              <w:spacing w:after="20"/>
              <w:ind w:left="20"/>
              <w:jc w:val="both"/>
            </w:pPr>
            <w:r>
              <w:rPr>
                <w:rFonts w:ascii="Times New Roman"/>
                <w:b w:val="false"/>
                <w:i w:val="false"/>
                <w:color w:val="000000"/>
                <w:sz w:val="20"/>
              </w:rPr>
              <w:t>
138іқм*18,0га=2139га</w:t>
            </w:r>
            <w:r>
              <w:br/>
            </w:r>
            <w:r>
              <w:rPr>
                <w:rFonts w:ascii="Times New Roman"/>
                <w:b w:val="false"/>
                <w:i w:val="false"/>
                <w:color w:val="000000"/>
                <w:sz w:val="20"/>
              </w:rPr>
              <w:t>
</w:t>
            </w:r>
            <w:r>
              <w:rPr>
                <w:rFonts w:ascii="Times New Roman"/>
                <w:b w:val="false"/>
                <w:i w:val="false"/>
                <w:color w:val="000000"/>
                <w:sz w:val="20"/>
              </w:rPr>
              <w:t>24жылқы*21,6га=446га</w:t>
            </w:r>
            <w:r>
              <w:br/>
            </w:r>
            <w:r>
              <w:rPr>
                <w:rFonts w:ascii="Times New Roman"/>
                <w:b w:val="false"/>
                <w:i w:val="false"/>
                <w:color w:val="000000"/>
                <w:sz w:val="20"/>
              </w:rPr>
              <w:t>
</w:t>
            </w:r>
            <w:r>
              <w:rPr>
                <w:rFonts w:ascii="Times New Roman"/>
                <w:b w:val="false"/>
                <w:i w:val="false"/>
                <w:color w:val="000000"/>
                <w:sz w:val="20"/>
              </w:rPr>
              <w:t>4түйе*21,7=87га</w:t>
            </w:r>
            <w:r>
              <w:br/>
            </w:r>
            <w:r>
              <w:rPr>
                <w:rFonts w:ascii="Times New Roman"/>
                <w:b w:val="false"/>
                <w:i w:val="false"/>
                <w:color w:val="000000"/>
                <w:sz w:val="20"/>
              </w:rPr>
              <w:t>
2139га+446га+87га=2783га</w:t>
            </w:r>
          </w:p>
          <w:bookmarkEnd w:id="773"/>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 Кубай "Бекболат"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Шайдуллин Ербол "Байгол"</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Ергали "Сейіт"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774"/>
          <w:p>
            <w:pPr>
              <w:spacing w:after="20"/>
              <w:ind w:left="20"/>
              <w:jc w:val="both"/>
            </w:pPr>
            <w:r>
              <w:rPr>
                <w:rFonts w:ascii="Times New Roman"/>
                <w:b w:val="false"/>
                <w:i w:val="false"/>
                <w:color w:val="000000"/>
                <w:sz w:val="20"/>
              </w:rPr>
              <w:t>
1іқм*18,0га=18га</w:t>
            </w:r>
            <w:r>
              <w:br/>
            </w:r>
            <w:r>
              <w:rPr>
                <w:rFonts w:ascii="Times New Roman"/>
                <w:b w:val="false"/>
                <w:i w:val="false"/>
                <w:color w:val="000000"/>
                <w:sz w:val="20"/>
              </w:rPr>
              <w:t>
</w:t>
            </w:r>
            <w:r>
              <w:rPr>
                <w:rFonts w:ascii="Times New Roman"/>
                <w:b w:val="false"/>
                <w:i w:val="false"/>
                <w:color w:val="000000"/>
                <w:sz w:val="20"/>
              </w:rPr>
              <w:t>246қой,ешкі*3,6га=885га</w:t>
            </w:r>
            <w:r>
              <w:br/>
            </w:r>
            <w:r>
              <w:rPr>
                <w:rFonts w:ascii="Times New Roman"/>
                <w:b w:val="false"/>
                <w:i w:val="false"/>
                <w:color w:val="000000"/>
                <w:sz w:val="20"/>
              </w:rPr>
              <w:t>
</w:t>
            </w:r>
            <w:r>
              <w:rPr>
                <w:rFonts w:ascii="Times New Roman"/>
                <w:b w:val="false"/>
                <w:i w:val="false"/>
                <w:color w:val="000000"/>
                <w:sz w:val="20"/>
              </w:rPr>
              <w:t>4жылқы*21,6га=86га</w:t>
            </w:r>
            <w:r>
              <w:br/>
            </w:r>
            <w:r>
              <w:rPr>
                <w:rFonts w:ascii="Times New Roman"/>
                <w:b w:val="false"/>
                <w:i w:val="false"/>
                <w:color w:val="000000"/>
                <w:sz w:val="20"/>
              </w:rPr>
              <w:t>
18га+885га+86га=989га</w:t>
            </w:r>
          </w:p>
          <w:bookmarkEnd w:id="774"/>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Мурат "Багырлай"</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Бержанова Рая "Ақниет"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775"/>
          <w:p>
            <w:pPr>
              <w:spacing w:after="20"/>
              <w:ind w:left="20"/>
              <w:jc w:val="both"/>
            </w:pPr>
            <w:r>
              <w:rPr>
                <w:rFonts w:ascii="Times New Roman"/>
                <w:b w:val="false"/>
                <w:i w:val="false"/>
                <w:color w:val="000000"/>
                <w:sz w:val="20"/>
              </w:rPr>
              <w:t>
345қой,ешкі*3,6га=1242га</w:t>
            </w:r>
            <w:r>
              <w:br/>
            </w:r>
            <w:r>
              <w:rPr>
                <w:rFonts w:ascii="Times New Roman"/>
                <w:b w:val="false"/>
                <w:i w:val="false"/>
                <w:color w:val="000000"/>
                <w:sz w:val="20"/>
              </w:rPr>
              <w:t>
</w:t>
            </w:r>
            <w:r>
              <w:rPr>
                <w:rFonts w:ascii="Times New Roman"/>
                <w:b w:val="false"/>
                <w:i w:val="false"/>
                <w:color w:val="000000"/>
                <w:sz w:val="20"/>
              </w:rPr>
              <w:t>11жылқы*21,6га=238га</w:t>
            </w:r>
            <w:r>
              <w:br/>
            </w:r>
            <w:r>
              <w:rPr>
                <w:rFonts w:ascii="Times New Roman"/>
                <w:b w:val="false"/>
                <w:i w:val="false"/>
                <w:color w:val="000000"/>
                <w:sz w:val="20"/>
              </w:rPr>
              <w:t>
</w:t>
            </w:r>
            <w:r>
              <w:rPr>
                <w:rFonts w:ascii="Times New Roman"/>
                <w:b w:val="false"/>
                <w:i w:val="false"/>
                <w:color w:val="000000"/>
                <w:sz w:val="20"/>
              </w:rPr>
              <w:t>1түйе*25,2га=25га</w:t>
            </w:r>
            <w:r>
              <w:br/>
            </w:r>
            <w:r>
              <w:rPr>
                <w:rFonts w:ascii="Times New Roman"/>
                <w:b w:val="false"/>
                <w:i w:val="false"/>
                <w:color w:val="000000"/>
                <w:sz w:val="20"/>
              </w:rPr>
              <w:t>
1242га+238га+25га=1296га</w:t>
            </w:r>
          </w:p>
          <w:bookmarkEnd w:id="775"/>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Сабыргали Керімбай "Бақдаулет"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Игалиева Бибигул "Тайбурыл"</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Кубашев Калимулла "Орынбек"</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776"/>
          <w:p>
            <w:pPr>
              <w:spacing w:after="20"/>
              <w:ind w:left="20"/>
              <w:jc w:val="both"/>
            </w:pPr>
            <w:r>
              <w:rPr>
                <w:rFonts w:ascii="Times New Roman"/>
                <w:b w:val="false"/>
                <w:i w:val="false"/>
                <w:color w:val="000000"/>
                <w:sz w:val="20"/>
              </w:rPr>
              <w:t>
33іқм*18,0га=597га</w:t>
            </w:r>
            <w:r>
              <w:br/>
            </w:r>
            <w:r>
              <w:rPr>
                <w:rFonts w:ascii="Times New Roman"/>
                <w:b w:val="false"/>
                <w:i w:val="false"/>
                <w:color w:val="000000"/>
                <w:sz w:val="20"/>
              </w:rPr>
              <w:t>
</w:t>
            </w:r>
            <w:r>
              <w:rPr>
                <w:rFonts w:ascii="Times New Roman"/>
                <w:b w:val="false"/>
                <w:i w:val="false"/>
                <w:color w:val="000000"/>
                <w:sz w:val="20"/>
              </w:rPr>
              <w:t>146қой,ешкі*3,6га=525га</w:t>
            </w:r>
            <w:r>
              <w:br/>
            </w:r>
            <w:r>
              <w:rPr>
                <w:rFonts w:ascii="Times New Roman"/>
                <w:b w:val="false"/>
                <w:i w:val="false"/>
                <w:color w:val="000000"/>
                <w:sz w:val="20"/>
              </w:rPr>
              <w:t>
597га+525га=1122га</w:t>
            </w:r>
          </w:p>
          <w:bookmarkEnd w:id="776"/>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Болат "Мерует"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777"/>
          <w:p>
            <w:pPr>
              <w:spacing w:after="20"/>
              <w:ind w:left="20"/>
              <w:jc w:val="both"/>
            </w:pPr>
            <w:r>
              <w:rPr>
                <w:rFonts w:ascii="Times New Roman"/>
                <w:b w:val="false"/>
                <w:i w:val="false"/>
                <w:color w:val="000000"/>
                <w:sz w:val="20"/>
              </w:rPr>
              <w:t>
25іқм*18,0га=450га</w:t>
            </w:r>
            <w:r>
              <w:br/>
            </w:r>
            <w:r>
              <w:rPr>
                <w:rFonts w:ascii="Times New Roman"/>
                <w:b w:val="false"/>
                <w:i w:val="false"/>
                <w:color w:val="000000"/>
                <w:sz w:val="20"/>
              </w:rPr>
              <w:t>
</w:t>
            </w:r>
            <w:r>
              <w:rPr>
                <w:rFonts w:ascii="Times New Roman"/>
                <w:b w:val="false"/>
                <w:i w:val="false"/>
                <w:color w:val="000000"/>
                <w:sz w:val="20"/>
              </w:rPr>
              <w:t>29қой,ешкі*3,6га=104га</w:t>
            </w:r>
            <w:r>
              <w:br/>
            </w:r>
            <w:r>
              <w:rPr>
                <w:rFonts w:ascii="Times New Roman"/>
                <w:b w:val="false"/>
                <w:i w:val="false"/>
                <w:color w:val="000000"/>
                <w:sz w:val="20"/>
              </w:rPr>
              <w:t>
</w:t>
            </w:r>
            <w:r>
              <w:rPr>
                <w:rFonts w:ascii="Times New Roman"/>
                <w:b w:val="false"/>
                <w:i w:val="false"/>
                <w:color w:val="000000"/>
                <w:sz w:val="20"/>
              </w:rPr>
              <w:t>12жылқы*21,6га=259га</w:t>
            </w:r>
            <w:r>
              <w:br/>
            </w:r>
            <w:r>
              <w:rPr>
                <w:rFonts w:ascii="Times New Roman"/>
                <w:b w:val="false"/>
                <w:i w:val="false"/>
                <w:color w:val="000000"/>
                <w:sz w:val="20"/>
              </w:rPr>
              <w:t>
</w:t>
            </w:r>
            <w:r>
              <w:rPr>
                <w:rFonts w:ascii="Times New Roman"/>
                <w:b w:val="false"/>
                <w:i w:val="false"/>
                <w:color w:val="000000"/>
                <w:sz w:val="20"/>
              </w:rPr>
              <w:t>6түйе*25,2га=151га</w:t>
            </w:r>
            <w:r>
              <w:br/>
            </w:r>
            <w:r>
              <w:rPr>
                <w:rFonts w:ascii="Times New Roman"/>
                <w:b w:val="false"/>
                <w:i w:val="false"/>
                <w:color w:val="000000"/>
                <w:sz w:val="20"/>
              </w:rPr>
              <w:t>
450га+104га+259га+151га=954га</w:t>
            </w:r>
          </w:p>
          <w:bookmarkEnd w:id="777"/>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Уразмуханбетов А. "Костан"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778"/>
          <w:p>
            <w:pPr>
              <w:spacing w:after="20"/>
              <w:ind w:left="20"/>
              <w:jc w:val="both"/>
            </w:pPr>
            <w:r>
              <w:rPr>
                <w:rFonts w:ascii="Times New Roman"/>
                <w:b w:val="false"/>
                <w:i w:val="false"/>
                <w:color w:val="000000"/>
                <w:sz w:val="20"/>
              </w:rPr>
              <w:t>
15іқм*18,0га=270га</w:t>
            </w:r>
            <w:r>
              <w:br/>
            </w:r>
            <w:r>
              <w:rPr>
                <w:rFonts w:ascii="Times New Roman"/>
                <w:b w:val="false"/>
                <w:i w:val="false"/>
                <w:color w:val="000000"/>
                <w:sz w:val="20"/>
              </w:rPr>
              <w:t>
</w:t>
            </w:r>
            <w:r>
              <w:rPr>
                <w:rFonts w:ascii="Times New Roman"/>
                <w:b w:val="false"/>
                <w:i w:val="false"/>
                <w:color w:val="000000"/>
                <w:sz w:val="20"/>
              </w:rPr>
              <w:t>60қой,ешкі*3,6га=216га</w:t>
            </w:r>
            <w:r>
              <w:br/>
            </w:r>
            <w:r>
              <w:rPr>
                <w:rFonts w:ascii="Times New Roman"/>
                <w:b w:val="false"/>
                <w:i w:val="false"/>
                <w:color w:val="000000"/>
                <w:sz w:val="20"/>
              </w:rPr>
              <w:t>
</w:t>
            </w:r>
            <w:r>
              <w:rPr>
                <w:rFonts w:ascii="Times New Roman"/>
                <w:b w:val="false"/>
                <w:i w:val="false"/>
                <w:color w:val="000000"/>
                <w:sz w:val="20"/>
              </w:rPr>
              <w:t>4түйе*25,2га=101га</w:t>
            </w:r>
            <w:r>
              <w:br/>
            </w:r>
            <w:r>
              <w:rPr>
                <w:rFonts w:ascii="Times New Roman"/>
                <w:b w:val="false"/>
                <w:i w:val="false"/>
                <w:color w:val="000000"/>
                <w:sz w:val="20"/>
              </w:rPr>
              <w:t>
270га+216га+101га=587га</w:t>
            </w:r>
          </w:p>
          <w:bookmarkEnd w:id="778"/>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Косжан "Данияр"</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Тенизбай</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779"/>
          <w:p>
            <w:pPr>
              <w:spacing w:after="20"/>
              <w:ind w:left="20"/>
              <w:jc w:val="both"/>
            </w:pPr>
            <w:r>
              <w:rPr>
                <w:rFonts w:ascii="Times New Roman"/>
                <w:b w:val="false"/>
                <w:i w:val="false"/>
                <w:color w:val="000000"/>
                <w:sz w:val="20"/>
              </w:rPr>
              <w:t>
37қой,ешкі*3,6га=115га</w:t>
            </w:r>
            <w:r>
              <w:br/>
            </w:r>
            <w:r>
              <w:rPr>
                <w:rFonts w:ascii="Times New Roman"/>
                <w:b w:val="false"/>
                <w:i w:val="false"/>
                <w:color w:val="000000"/>
                <w:sz w:val="20"/>
              </w:rPr>
              <w:t>
</w:t>
            </w:r>
            <w:r>
              <w:rPr>
                <w:rFonts w:ascii="Times New Roman"/>
                <w:b w:val="false"/>
                <w:i w:val="false"/>
                <w:color w:val="000000"/>
                <w:sz w:val="20"/>
              </w:rPr>
              <w:t>1түйе*25,2га=22га</w:t>
            </w:r>
            <w:r>
              <w:br/>
            </w:r>
            <w:r>
              <w:rPr>
                <w:rFonts w:ascii="Times New Roman"/>
                <w:b w:val="false"/>
                <w:i w:val="false"/>
                <w:color w:val="000000"/>
                <w:sz w:val="20"/>
              </w:rPr>
              <w:t>
115га+22га=137га</w:t>
            </w:r>
          </w:p>
          <w:bookmarkEnd w:id="779"/>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Жалиев Айткали "Алтын ана"</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780"/>
          <w:p>
            <w:pPr>
              <w:spacing w:after="20"/>
              <w:ind w:left="20"/>
              <w:jc w:val="both"/>
            </w:pPr>
            <w:r>
              <w:rPr>
                <w:rFonts w:ascii="Times New Roman"/>
                <w:b w:val="false"/>
                <w:i w:val="false"/>
                <w:color w:val="000000"/>
                <w:sz w:val="20"/>
              </w:rPr>
              <w:t>
56іқм*18,0га=1008га</w:t>
            </w:r>
            <w:r>
              <w:br/>
            </w:r>
            <w:r>
              <w:rPr>
                <w:rFonts w:ascii="Times New Roman"/>
                <w:b w:val="false"/>
                <w:i w:val="false"/>
                <w:color w:val="000000"/>
                <w:sz w:val="20"/>
              </w:rPr>
              <w:t>
</w:t>
            </w:r>
            <w:r>
              <w:rPr>
                <w:rFonts w:ascii="Times New Roman"/>
                <w:b w:val="false"/>
                <w:i w:val="false"/>
                <w:color w:val="000000"/>
                <w:sz w:val="20"/>
              </w:rPr>
              <w:t>137қой,ешкі*3,6га=493га</w:t>
            </w:r>
            <w:r>
              <w:br/>
            </w:r>
            <w:r>
              <w:rPr>
                <w:rFonts w:ascii="Times New Roman"/>
                <w:b w:val="false"/>
                <w:i w:val="false"/>
                <w:color w:val="000000"/>
                <w:sz w:val="20"/>
              </w:rPr>
              <w:t>
</w:t>
            </w:r>
            <w:r>
              <w:rPr>
                <w:rFonts w:ascii="Times New Roman"/>
                <w:b w:val="false"/>
                <w:i w:val="false"/>
                <w:color w:val="000000"/>
                <w:sz w:val="20"/>
              </w:rPr>
              <w:t>48жылқы*21,6га=1037га</w:t>
            </w:r>
            <w:r>
              <w:br/>
            </w:r>
            <w:r>
              <w:rPr>
                <w:rFonts w:ascii="Times New Roman"/>
                <w:b w:val="false"/>
                <w:i w:val="false"/>
                <w:color w:val="000000"/>
                <w:sz w:val="20"/>
              </w:rPr>
              <w:t>
1008га+493га+1037га=2538га</w:t>
            </w:r>
          </w:p>
          <w:bookmarkEnd w:id="780"/>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Ескайрова Калкызы "Владимир"</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Адыров Кайыржан "Алихан"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781"/>
          <w:p>
            <w:pPr>
              <w:spacing w:after="20"/>
              <w:ind w:left="20"/>
              <w:jc w:val="both"/>
            </w:pPr>
            <w:r>
              <w:rPr>
                <w:rFonts w:ascii="Times New Roman"/>
                <w:b w:val="false"/>
                <w:i w:val="false"/>
                <w:color w:val="000000"/>
                <w:sz w:val="20"/>
              </w:rPr>
              <w:t>
17іқм*18,0га=306га</w:t>
            </w:r>
            <w:r>
              <w:br/>
            </w:r>
            <w:r>
              <w:rPr>
                <w:rFonts w:ascii="Times New Roman"/>
                <w:b w:val="false"/>
                <w:i w:val="false"/>
                <w:color w:val="000000"/>
                <w:sz w:val="20"/>
              </w:rPr>
              <w:t>
</w:t>
            </w:r>
            <w:r>
              <w:rPr>
                <w:rFonts w:ascii="Times New Roman"/>
                <w:b w:val="false"/>
                <w:i w:val="false"/>
                <w:color w:val="000000"/>
                <w:sz w:val="20"/>
              </w:rPr>
              <w:t>156қой,ешкі*3,6га=561га</w:t>
            </w:r>
            <w:r>
              <w:br/>
            </w:r>
            <w:r>
              <w:rPr>
                <w:rFonts w:ascii="Times New Roman"/>
                <w:b w:val="false"/>
                <w:i w:val="false"/>
                <w:color w:val="000000"/>
                <w:sz w:val="20"/>
              </w:rPr>
              <w:t>
</w:t>
            </w:r>
            <w:r>
              <w:rPr>
                <w:rFonts w:ascii="Times New Roman"/>
                <w:b w:val="false"/>
                <w:i w:val="false"/>
                <w:color w:val="000000"/>
                <w:sz w:val="20"/>
              </w:rPr>
              <w:t>6түйе*25,2га=151га</w:t>
            </w:r>
            <w:r>
              <w:br/>
            </w:r>
            <w:r>
              <w:rPr>
                <w:rFonts w:ascii="Times New Roman"/>
                <w:b w:val="false"/>
                <w:i w:val="false"/>
                <w:color w:val="000000"/>
                <w:sz w:val="20"/>
              </w:rPr>
              <w:t>
306га+561га+151га=1018га</w:t>
            </w:r>
          </w:p>
          <w:bookmarkEnd w:id="781"/>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Каражанов Абай "Асылжан"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782"/>
          <w:p>
            <w:pPr>
              <w:spacing w:after="20"/>
              <w:ind w:left="20"/>
              <w:jc w:val="both"/>
            </w:pPr>
            <w:r>
              <w:rPr>
                <w:rFonts w:ascii="Times New Roman"/>
                <w:b w:val="false"/>
                <w:i w:val="false"/>
                <w:color w:val="000000"/>
                <w:sz w:val="20"/>
              </w:rPr>
              <w:t>
35іқм*18,0га=630га</w:t>
            </w:r>
            <w:r>
              <w:br/>
            </w:r>
            <w:r>
              <w:rPr>
                <w:rFonts w:ascii="Times New Roman"/>
                <w:b w:val="false"/>
                <w:i w:val="false"/>
                <w:color w:val="000000"/>
                <w:sz w:val="20"/>
              </w:rPr>
              <w:t>
</w:t>
            </w:r>
            <w:r>
              <w:rPr>
                <w:rFonts w:ascii="Times New Roman"/>
                <w:b w:val="false"/>
                <w:i w:val="false"/>
                <w:color w:val="000000"/>
                <w:sz w:val="20"/>
              </w:rPr>
              <w:t>159қой,ешкі*3,6га=572га</w:t>
            </w:r>
            <w:r>
              <w:br/>
            </w:r>
            <w:r>
              <w:rPr>
                <w:rFonts w:ascii="Times New Roman"/>
                <w:b w:val="false"/>
                <w:i w:val="false"/>
                <w:color w:val="000000"/>
                <w:sz w:val="20"/>
              </w:rPr>
              <w:t>
</w:t>
            </w:r>
            <w:r>
              <w:rPr>
                <w:rFonts w:ascii="Times New Roman"/>
                <w:b w:val="false"/>
                <w:i w:val="false"/>
                <w:color w:val="000000"/>
                <w:sz w:val="20"/>
              </w:rPr>
              <w:t>11түйе*25,2га=277га</w:t>
            </w:r>
            <w:r>
              <w:br/>
            </w:r>
            <w:r>
              <w:rPr>
                <w:rFonts w:ascii="Times New Roman"/>
                <w:b w:val="false"/>
                <w:i w:val="false"/>
                <w:color w:val="000000"/>
                <w:sz w:val="20"/>
              </w:rPr>
              <w:t>
630га+572га+277га=1479га</w:t>
            </w:r>
          </w:p>
          <w:bookmarkEnd w:id="782"/>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Жиренова Калыш "Алихан"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Жаксыгали "Исламгали"</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Атимова Сулу "Бекзада"</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783"/>
          <w:p>
            <w:pPr>
              <w:spacing w:after="20"/>
              <w:ind w:left="20"/>
              <w:jc w:val="both"/>
            </w:pPr>
            <w:r>
              <w:rPr>
                <w:rFonts w:ascii="Times New Roman"/>
                <w:b w:val="false"/>
                <w:i w:val="false"/>
                <w:color w:val="000000"/>
                <w:sz w:val="20"/>
              </w:rPr>
              <w:t>
8қой,ешкі*3,6га=29га</w:t>
            </w:r>
            <w:r>
              <w:br/>
            </w:r>
            <w:r>
              <w:rPr>
                <w:rFonts w:ascii="Times New Roman"/>
                <w:b w:val="false"/>
                <w:i w:val="false"/>
                <w:color w:val="000000"/>
                <w:sz w:val="20"/>
              </w:rPr>
              <w:t>
</w:t>
            </w:r>
            <w:r>
              <w:rPr>
                <w:rFonts w:ascii="Times New Roman"/>
                <w:b w:val="false"/>
                <w:i w:val="false"/>
                <w:color w:val="000000"/>
                <w:sz w:val="20"/>
              </w:rPr>
              <w:t>2 түйе*25,2га=50га</w:t>
            </w:r>
            <w:r>
              <w:br/>
            </w:r>
            <w:r>
              <w:rPr>
                <w:rFonts w:ascii="Times New Roman"/>
                <w:b w:val="false"/>
                <w:i w:val="false"/>
                <w:color w:val="000000"/>
                <w:sz w:val="20"/>
              </w:rPr>
              <w:t>
29га+50га=79га</w:t>
            </w:r>
          </w:p>
          <w:bookmarkEnd w:id="783"/>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 Бактыбай "Ружан"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Жами</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784"/>
          <w:p>
            <w:pPr>
              <w:spacing w:after="20"/>
              <w:ind w:left="20"/>
              <w:jc w:val="both"/>
            </w:pPr>
            <w:r>
              <w:rPr>
                <w:rFonts w:ascii="Times New Roman"/>
                <w:b w:val="false"/>
                <w:i w:val="false"/>
                <w:color w:val="000000"/>
                <w:sz w:val="20"/>
              </w:rPr>
              <w:t>
5іқм*18,0га=90га</w:t>
            </w:r>
            <w:r>
              <w:br/>
            </w:r>
            <w:r>
              <w:rPr>
                <w:rFonts w:ascii="Times New Roman"/>
                <w:b w:val="false"/>
                <w:i w:val="false"/>
                <w:color w:val="000000"/>
                <w:sz w:val="20"/>
              </w:rPr>
              <w:t>
</w:t>
            </w:r>
            <w:r>
              <w:rPr>
                <w:rFonts w:ascii="Times New Roman"/>
                <w:b w:val="false"/>
                <w:i w:val="false"/>
                <w:color w:val="000000"/>
                <w:sz w:val="20"/>
              </w:rPr>
              <w:t>146қой,ешкі*3,6га=525га</w:t>
            </w:r>
            <w:r>
              <w:br/>
            </w:r>
            <w:r>
              <w:rPr>
                <w:rFonts w:ascii="Times New Roman"/>
                <w:b w:val="false"/>
                <w:i w:val="false"/>
                <w:color w:val="000000"/>
                <w:sz w:val="20"/>
              </w:rPr>
              <w:t>
</w:t>
            </w:r>
            <w:r>
              <w:rPr>
                <w:rFonts w:ascii="Times New Roman"/>
                <w:b w:val="false"/>
                <w:i w:val="false"/>
                <w:color w:val="000000"/>
                <w:sz w:val="20"/>
              </w:rPr>
              <w:t>7жылқы*21,6га=151га</w:t>
            </w:r>
            <w:r>
              <w:br/>
            </w:r>
            <w:r>
              <w:rPr>
                <w:rFonts w:ascii="Times New Roman"/>
                <w:b w:val="false"/>
                <w:i w:val="false"/>
                <w:color w:val="000000"/>
                <w:sz w:val="20"/>
              </w:rPr>
              <w:t>
90га+525га+151га=766га</w:t>
            </w:r>
          </w:p>
          <w:bookmarkEnd w:id="784"/>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Байдешов Болат "Мүтәлі" ш/қ</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345қой,ешкі*3,6га=1242га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Есетова Галима "Болашақ"</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Асхат "Қадиша"</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59іқм*18,0га=1062га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Саптаяқ Бағытжан "Нұрсәт"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785"/>
          <w:p>
            <w:pPr>
              <w:spacing w:after="20"/>
              <w:ind w:left="20"/>
              <w:jc w:val="both"/>
            </w:pPr>
            <w:r>
              <w:rPr>
                <w:rFonts w:ascii="Times New Roman"/>
                <w:b w:val="false"/>
                <w:i w:val="false"/>
                <w:color w:val="000000"/>
                <w:sz w:val="20"/>
              </w:rPr>
              <w:t>
27іқм*18,0га=486га</w:t>
            </w:r>
            <w:r>
              <w:br/>
            </w:r>
            <w:r>
              <w:rPr>
                <w:rFonts w:ascii="Times New Roman"/>
                <w:b w:val="false"/>
                <w:i w:val="false"/>
                <w:color w:val="000000"/>
                <w:sz w:val="20"/>
              </w:rPr>
              <w:t>
</w:t>
            </w:r>
            <w:r>
              <w:rPr>
                <w:rFonts w:ascii="Times New Roman"/>
                <w:b w:val="false"/>
                <w:i w:val="false"/>
                <w:color w:val="000000"/>
                <w:sz w:val="20"/>
              </w:rPr>
              <w:t>17қой,ешкі*3,6га=61га</w:t>
            </w:r>
            <w:r>
              <w:br/>
            </w:r>
            <w:r>
              <w:rPr>
                <w:rFonts w:ascii="Times New Roman"/>
                <w:b w:val="false"/>
                <w:i w:val="false"/>
                <w:color w:val="000000"/>
                <w:sz w:val="20"/>
              </w:rPr>
              <w:t>
</w:t>
            </w:r>
            <w:r>
              <w:rPr>
                <w:rFonts w:ascii="Times New Roman"/>
                <w:b w:val="false"/>
                <w:i w:val="false"/>
                <w:color w:val="000000"/>
                <w:sz w:val="20"/>
              </w:rPr>
              <w:t>4 жылқы*21,6га=86га</w:t>
            </w:r>
            <w:r>
              <w:br/>
            </w:r>
            <w:r>
              <w:rPr>
                <w:rFonts w:ascii="Times New Roman"/>
                <w:b w:val="false"/>
                <w:i w:val="false"/>
                <w:color w:val="000000"/>
                <w:sz w:val="20"/>
              </w:rPr>
              <w:t>
486га+61га+86га=633га</w:t>
            </w:r>
          </w:p>
          <w:bookmarkEnd w:id="785"/>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 Табылды</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іқм*18,0га=108га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Ануар</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786"/>
          <w:p>
            <w:pPr>
              <w:spacing w:after="20"/>
              <w:ind w:left="20"/>
              <w:jc w:val="both"/>
            </w:pPr>
            <w:r>
              <w:rPr>
                <w:rFonts w:ascii="Times New Roman"/>
                <w:b w:val="false"/>
                <w:i w:val="false"/>
                <w:color w:val="000000"/>
                <w:sz w:val="20"/>
              </w:rPr>
              <w:t>
44 іқм*18,0га=792га</w:t>
            </w:r>
            <w:r>
              <w:br/>
            </w:r>
            <w:r>
              <w:rPr>
                <w:rFonts w:ascii="Times New Roman"/>
                <w:b w:val="false"/>
                <w:i w:val="false"/>
                <w:color w:val="000000"/>
                <w:sz w:val="20"/>
              </w:rPr>
              <w:t>
</w:t>
            </w:r>
            <w:r>
              <w:rPr>
                <w:rFonts w:ascii="Times New Roman"/>
                <w:b w:val="false"/>
                <w:i w:val="false"/>
                <w:color w:val="000000"/>
                <w:sz w:val="20"/>
              </w:rPr>
              <w:t>55 қой,ешкі*3,6га=198га</w:t>
            </w:r>
            <w:r>
              <w:br/>
            </w:r>
            <w:r>
              <w:rPr>
                <w:rFonts w:ascii="Times New Roman"/>
                <w:b w:val="false"/>
                <w:i w:val="false"/>
                <w:color w:val="000000"/>
                <w:sz w:val="20"/>
              </w:rPr>
              <w:t>
792 га+198 га=990 га</w:t>
            </w:r>
          </w:p>
          <w:bookmarkEnd w:id="786"/>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 Кансултан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Бакесов Турсын "Шали"</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787"/>
          <w:p>
            <w:pPr>
              <w:spacing w:after="20"/>
              <w:ind w:left="20"/>
              <w:jc w:val="both"/>
            </w:pPr>
            <w:r>
              <w:rPr>
                <w:rFonts w:ascii="Times New Roman"/>
                <w:b w:val="false"/>
                <w:i w:val="false"/>
                <w:color w:val="000000"/>
                <w:sz w:val="20"/>
              </w:rPr>
              <w:t>
102 іқм*18,0га=1836га</w:t>
            </w:r>
            <w:r>
              <w:br/>
            </w:r>
            <w:r>
              <w:rPr>
                <w:rFonts w:ascii="Times New Roman"/>
                <w:b w:val="false"/>
                <w:i w:val="false"/>
                <w:color w:val="000000"/>
                <w:sz w:val="20"/>
              </w:rPr>
              <w:t>
</w:t>
            </w:r>
            <w:r>
              <w:rPr>
                <w:rFonts w:ascii="Times New Roman"/>
                <w:b w:val="false"/>
                <w:i w:val="false"/>
                <w:color w:val="000000"/>
                <w:sz w:val="20"/>
              </w:rPr>
              <w:t>173 қой,ешкі*3,6га=623 га</w:t>
            </w:r>
            <w:r>
              <w:br/>
            </w:r>
            <w:r>
              <w:rPr>
                <w:rFonts w:ascii="Times New Roman"/>
                <w:b w:val="false"/>
                <w:i w:val="false"/>
                <w:color w:val="000000"/>
                <w:sz w:val="20"/>
              </w:rPr>
              <w:t>
</w:t>
            </w:r>
            <w:r>
              <w:rPr>
                <w:rFonts w:ascii="Times New Roman"/>
                <w:b w:val="false"/>
                <w:i w:val="false"/>
                <w:color w:val="000000"/>
                <w:sz w:val="20"/>
              </w:rPr>
              <w:t>5 түйе*25,2га=126га</w:t>
            </w:r>
            <w:r>
              <w:br/>
            </w:r>
            <w:r>
              <w:rPr>
                <w:rFonts w:ascii="Times New Roman"/>
                <w:b w:val="false"/>
                <w:i w:val="false"/>
                <w:color w:val="000000"/>
                <w:sz w:val="20"/>
              </w:rPr>
              <w:t>
1836га+623га+126га=2585га</w:t>
            </w:r>
          </w:p>
          <w:bookmarkEnd w:id="787"/>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Умиткалиев Аскар</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788"/>
          <w:p>
            <w:pPr>
              <w:spacing w:after="20"/>
              <w:ind w:left="20"/>
              <w:jc w:val="both"/>
            </w:pPr>
            <w:r>
              <w:rPr>
                <w:rFonts w:ascii="Times New Roman"/>
                <w:b w:val="false"/>
                <w:i w:val="false"/>
                <w:color w:val="000000"/>
                <w:sz w:val="20"/>
              </w:rPr>
              <w:t>
16 іқм*18,0га=288га</w:t>
            </w:r>
            <w:r>
              <w:br/>
            </w:r>
            <w:r>
              <w:rPr>
                <w:rFonts w:ascii="Times New Roman"/>
                <w:b w:val="false"/>
                <w:i w:val="false"/>
                <w:color w:val="000000"/>
                <w:sz w:val="20"/>
              </w:rPr>
              <w:t>
</w:t>
            </w:r>
            <w:r>
              <w:rPr>
                <w:rFonts w:ascii="Times New Roman"/>
                <w:b w:val="false"/>
                <w:i w:val="false"/>
                <w:color w:val="000000"/>
                <w:sz w:val="20"/>
              </w:rPr>
              <w:t>51 қой,ешкі*3,6га=183га</w:t>
            </w:r>
            <w:r>
              <w:br/>
            </w:r>
            <w:r>
              <w:rPr>
                <w:rFonts w:ascii="Times New Roman"/>
                <w:b w:val="false"/>
                <w:i w:val="false"/>
                <w:color w:val="000000"/>
                <w:sz w:val="20"/>
              </w:rPr>
              <w:t>
288 га+183 га=471га</w:t>
            </w:r>
          </w:p>
          <w:bookmarkEnd w:id="788"/>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Дюшимов Ерик</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789"/>
          <w:p>
            <w:pPr>
              <w:spacing w:after="20"/>
              <w:ind w:left="20"/>
              <w:jc w:val="both"/>
            </w:pPr>
            <w:r>
              <w:rPr>
                <w:rFonts w:ascii="Times New Roman"/>
                <w:b w:val="false"/>
                <w:i w:val="false"/>
                <w:color w:val="000000"/>
                <w:sz w:val="20"/>
              </w:rPr>
              <w:t>
46 іқм*18,0га=828га</w:t>
            </w:r>
            <w:r>
              <w:br/>
            </w:r>
            <w:r>
              <w:rPr>
                <w:rFonts w:ascii="Times New Roman"/>
                <w:b w:val="false"/>
                <w:i w:val="false"/>
                <w:color w:val="000000"/>
                <w:sz w:val="20"/>
              </w:rPr>
              <w:t>
</w:t>
            </w:r>
            <w:r>
              <w:rPr>
                <w:rFonts w:ascii="Times New Roman"/>
                <w:b w:val="false"/>
                <w:i w:val="false"/>
                <w:color w:val="000000"/>
                <w:sz w:val="20"/>
              </w:rPr>
              <w:t>42 қой,ешкі*3,6га=151га</w:t>
            </w:r>
            <w:r>
              <w:br/>
            </w:r>
            <w:r>
              <w:rPr>
                <w:rFonts w:ascii="Times New Roman"/>
                <w:b w:val="false"/>
                <w:i w:val="false"/>
                <w:color w:val="000000"/>
                <w:sz w:val="20"/>
              </w:rPr>
              <w:t>
828 га+151 га=979 га</w:t>
            </w:r>
          </w:p>
          <w:bookmarkEnd w:id="789"/>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Байсейтов Пернебай"</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Сахипов Айбек</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790"/>
          <w:p>
            <w:pPr>
              <w:spacing w:after="20"/>
              <w:ind w:left="20"/>
              <w:jc w:val="both"/>
            </w:pPr>
            <w:r>
              <w:rPr>
                <w:rFonts w:ascii="Times New Roman"/>
                <w:b w:val="false"/>
                <w:i w:val="false"/>
                <w:color w:val="000000"/>
                <w:sz w:val="20"/>
              </w:rPr>
              <w:t>
18іқм*18,0га=324га</w:t>
            </w:r>
            <w:r>
              <w:br/>
            </w:r>
            <w:r>
              <w:rPr>
                <w:rFonts w:ascii="Times New Roman"/>
                <w:b w:val="false"/>
                <w:i w:val="false"/>
                <w:color w:val="000000"/>
                <w:sz w:val="20"/>
              </w:rPr>
              <w:t>
</w:t>
            </w:r>
            <w:r>
              <w:rPr>
                <w:rFonts w:ascii="Times New Roman"/>
                <w:b w:val="false"/>
                <w:i w:val="false"/>
                <w:color w:val="000000"/>
                <w:sz w:val="20"/>
              </w:rPr>
              <w:t>15қой,ешкі*3,6га=54га</w:t>
            </w:r>
            <w:r>
              <w:br/>
            </w:r>
            <w:r>
              <w:rPr>
                <w:rFonts w:ascii="Times New Roman"/>
                <w:b w:val="false"/>
                <w:i w:val="false"/>
                <w:color w:val="000000"/>
                <w:sz w:val="20"/>
              </w:rPr>
              <w:t>
</w:t>
            </w:r>
            <w:r>
              <w:rPr>
                <w:rFonts w:ascii="Times New Roman"/>
                <w:b w:val="false"/>
                <w:i w:val="false"/>
                <w:color w:val="000000"/>
                <w:sz w:val="20"/>
              </w:rPr>
              <w:t>15 жылқы*21,6га=324га</w:t>
            </w:r>
            <w:r>
              <w:br/>
            </w:r>
            <w:r>
              <w:rPr>
                <w:rFonts w:ascii="Times New Roman"/>
                <w:b w:val="false"/>
                <w:i w:val="false"/>
                <w:color w:val="000000"/>
                <w:sz w:val="20"/>
              </w:rPr>
              <w:t>
324 га+54га+324га=702 га</w:t>
            </w:r>
          </w:p>
          <w:bookmarkEnd w:id="790"/>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Динжанов Мухаметжан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791"/>
          <w:p>
            <w:pPr>
              <w:spacing w:after="20"/>
              <w:ind w:left="20"/>
              <w:jc w:val="both"/>
            </w:pPr>
            <w:r>
              <w:rPr>
                <w:rFonts w:ascii="Times New Roman"/>
                <w:b w:val="false"/>
                <w:i w:val="false"/>
                <w:color w:val="000000"/>
                <w:sz w:val="20"/>
              </w:rPr>
              <w:t>
50 іқм*18,0га=900га</w:t>
            </w:r>
            <w:r>
              <w:br/>
            </w:r>
            <w:r>
              <w:rPr>
                <w:rFonts w:ascii="Times New Roman"/>
                <w:b w:val="false"/>
                <w:i w:val="false"/>
                <w:color w:val="000000"/>
                <w:sz w:val="20"/>
              </w:rPr>
              <w:t>
</w:t>
            </w:r>
            <w:r>
              <w:rPr>
                <w:rFonts w:ascii="Times New Roman"/>
                <w:b w:val="false"/>
                <w:i w:val="false"/>
                <w:color w:val="000000"/>
                <w:sz w:val="20"/>
              </w:rPr>
              <w:t>116 қой,ешкі*3,6га=417га</w:t>
            </w:r>
            <w:r>
              <w:br/>
            </w:r>
            <w:r>
              <w:rPr>
                <w:rFonts w:ascii="Times New Roman"/>
                <w:b w:val="false"/>
                <w:i w:val="false"/>
                <w:color w:val="000000"/>
                <w:sz w:val="20"/>
              </w:rPr>
              <w:t>
</w:t>
            </w:r>
            <w:r>
              <w:rPr>
                <w:rFonts w:ascii="Times New Roman"/>
                <w:b w:val="false"/>
                <w:i w:val="false"/>
                <w:color w:val="000000"/>
                <w:sz w:val="20"/>
              </w:rPr>
              <w:t>8жылқы*21,6га=173га</w:t>
            </w:r>
            <w:r>
              <w:br/>
            </w:r>
            <w:r>
              <w:rPr>
                <w:rFonts w:ascii="Times New Roman"/>
                <w:b w:val="false"/>
                <w:i w:val="false"/>
                <w:color w:val="000000"/>
                <w:sz w:val="20"/>
              </w:rPr>
              <w:t>
</w:t>
            </w:r>
            <w:r>
              <w:rPr>
                <w:rFonts w:ascii="Times New Roman"/>
                <w:b w:val="false"/>
                <w:i w:val="false"/>
                <w:color w:val="000000"/>
                <w:sz w:val="20"/>
              </w:rPr>
              <w:t>2түйе*25,2га=50га</w:t>
            </w:r>
            <w:r>
              <w:br/>
            </w:r>
            <w:r>
              <w:rPr>
                <w:rFonts w:ascii="Times New Roman"/>
                <w:b w:val="false"/>
                <w:i w:val="false"/>
                <w:color w:val="000000"/>
                <w:sz w:val="20"/>
              </w:rPr>
              <w:t>
900 га+417 га+173га+50га=1540га</w:t>
            </w:r>
          </w:p>
          <w:bookmarkEnd w:id="791"/>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Улжан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792"/>
          <w:p>
            <w:pPr>
              <w:spacing w:after="20"/>
              <w:ind w:left="20"/>
              <w:jc w:val="both"/>
            </w:pPr>
            <w:r>
              <w:rPr>
                <w:rFonts w:ascii="Times New Roman"/>
                <w:b w:val="false"/>
                <w:i w:val="false"/>
                <w:color w:val="000000"/>
                <w:sz w:val="20"/>
              </w:rPr>
              <w:t>
62 іқм*18,0га=1116га</w:t>
            </w:r>
            <w:r>
              <w:br/>
            </w:r>
            <w:r>
              <w:rPr>
                <w:rFonts w:ascii="Times New Roman"/>
                <w:b w:val="false"/>
                <w:i w:val="false"/>
                <w:color w:val="000000"/>
                <w:sz w:val="20"/>
              </w:rPr>
              <w:t>
</w:t>
            </w:r>
            <w:r>
              <w:rPr>
                <w:rFonts w:ascii="Times New Roman"/>
                <w:b w:val="false"/>
                <w:i w:val="false"/>
                <w:color w:val="000000"/>
                <w:sz w:val="20"/>
              </w:rPr>
              <w:t>17 қой,ешкі*3,6га=61га</w:t>
            </w:r>
            <w:r>
              <w:br/>
            </w:r>
            <w:r>
              <w:rPr>
                <w:rFonts w:ascii="Times New Roman"/>
                <w:b w:val="false"/>
                <w:i w:val="false"/>
                <w:color w:val="000000"/>
                <w:sz w:val="20"/>
              </w:rPr>
              <w:t>
1116 га+61 га=1177 га</w:t>
            </w:r>
          </w:p>
          <w:bookmarkEnd w:id="792"/>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Ташекенов Карим</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Ажгалиев Изтелеу</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793"/>
          <w:p>
            <w:pPr>
              <w:spacing w:after="20"/>
              <w:ind w:left="20"/>
              <w:jc w:val="both"/>
            </w:pPr>
            <w:r>
              <w:rPr>
                <w:rFonts w:ascii="Times New Roman"/>
                <w:b w:val="false"/>
                <w:i w:val="false"/>
                <w:color w:val="000000"/>
                <w:sz w:val="20"/>
              </w:rPr>
              <w:t>
40 іқм*18,0га=720 га</w:t>
            </w:r>
            <w:r>
              <w:br/>
            </w:r>
            <w:r>
              <w:rPr>
                <w:rFonts w:ascii="Times New Roman"/>
                <w:b w:val="false"/>
                <w:i w:val="false"/>
                <w:color w:val="000000"/>
                <w:sz w:val="20"/>
              </w:rPr>
              <w:t>
</w:t>
            </w:r>
            <w:r>
              <w:rPr>
                <w:rFonts w:ascii="Times New Roman"/>
                <w:b w:val="false"/>
                <w:i w:val="false"/>
                <w:color w:val="000000"/>
                <w:sz w:val="20"/>
              </w:rPr>
              <w:t>375 қой,ешкі*3,6га=1350 га</w:t>
            </w:r>
            <w:r>
              <w:br/>
            </w:r>
            <w:r>
              <w:rPr>
                <w:rFonts w:ascii="Times New Roman"/>
                <w:b w:val="false"/>
                <w:i w:val="false"/>
                <w:color w:val="000000"/>
                <w:sz w:val="20"/>
              </w:rPr>
              <w:t>
</w:t>
            </w:r>
            <w:r>
              <w:rPr>
                <w:rFonts w:ascii="Times New Roman"/>
                <w:b w:val="false"/>
                <w:i w:val="false"/>
                <w:color w:val="000000"/>
                <w:sz w:val="20"/>
              </w:rPr>
              <w:t>5жылқы*21,6 га=108 га</w:t>
            </w:r>
            <w:r>
              <w:br/>
            </w:r>
            <w:r>
              <w:rPr>
                <w:rFonts w:ascii="Times New Roman"/>
                <w:b w:val="false"/>
                <w:i w:val="false"/>
                <w:color w:val="000000"/>
                <w:sz w:val="20"/>
              </w:rPr>
              <w:t>
720 га+1350 га+108 га=2178 га</w:t>
            </w:r>
          </w:p>
          <w:bookmarkEnd w:id="793"/>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Умиткалиев Адлет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Кайрат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Бақтыбай Парасат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794"/>
          <w:p>
            <w:pPr>
              <w:spacing w:after="20"/>
              <w:ind w:left="20"/>
              <w:jc w:val="both"/>
            </w:pPr>
            <w:r>
              <w:rPr>
                <w:rFonts w:ascii="Times New Roman"/>
                <w:b w:val="false"/>
                <w:i w:val="false"/>
                <w:color w:val="000000"/>
                <w:sz w:val="20"/>
              </w:rPr>
              <w:t>
96 іқм*18,0га=1728 га</w:t>
            </w:r>
            <w:r>
              <w:br/>
            </w:r>
            <w:r>
              <w:rPr>
                <w:rFonts w:ascii="Times New Roman"/>
                <w:b w:val="false"/>
                <w:i w:val="false"/>
                <w:color w:val="000000"/>
                <w:sz w:val="20"/>
              </w:rPr>
              <w:t>
</w:t>
            </w:r>
            <w:r>
              <w:rPr>
                <w:rFonts w:ascii="Times New Roman"/>
                <w:b w:val="false"/>
                <w:i w:val="false"/>
                <w:color w:val="000000"/>
                <w:sz w:val="20"/>
              </w:rPr>
              <w:t>214 қой,ешкі*3,6га=770 га</w:t>
            </w:r>
            <w:r>
              <w:br/>
            </w:r>
            <w:r>
              <w:rPr>
                <w:rFonts w:ascii="Times New Roman"/>
                <w:b w:val="false"/>
                <w:i w:val="false"/>
                <w:color w:val="000000"/>
                <w:sz w:val="20"/>
              </w:rPr>
              <w:t>
</w:t>
            </w:r>
            <w:r>
              <w:rPr>
                <w:rFonts w:ascii="Times New Roman"/>
                <w:b w:val="false"/>
                <w:i w:val="false"/>
                <w:color w:val="000000"/>
                <w:sz w:val="20"/>
              </w:rPr>
              <w:t>4 жылқы*21,6 га=86 га</w:t>
            </w:r>
            <w:r>
              <w:br/>
            </w:r>
            <w:r>
              <w:rPr>
                <w:rFonts w:ascii="Times New Roman"/>
                <w:b w:val="false"/>
                <w:i w:val="false"/>
                <w:color w:val="000000"/>
                <w:sz w:val="20"/>
              </w:rPr>
              <w:t>
1728 га+770 га+86 га=2584 га</w:t>
            </w:r>
          </w:p>
          <w:bookmarkEnd w:id="794"/>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Дастан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795"/>
          <w:p>
            <w:pPr>
              <w:spacing w:after="20"/>
              <w:ind w:left="20"/>
              <w:jc w:val="both"/>
            </w:pPr>
            <w:r>
              <w:rPr>
                <w:rFonts w:ascii="Times New Roman"/>
                <w:b w:val="false"/>
                <w:i w:val="false"/>
                <w:color w:val="000000"/>
                <w:sz w:val="20"/>
              </w:rPr>
              <w:t>
129 іқм*18,0га=2322 га</w:t>
            </w:r>
            <w:r>
              <w:br/>
            </w:r>
            <w:r>
              <w:rPr>
                <w:rFonts w:ascii="Times New Roman"/>
                <w:b w:val="false"/>
                <w:i w:val="false"/>
                <w:color w:val="000000"/>
                <w:sz w:val="20"/>
              </w:rPr>
              <w:t>
</w:t>
            </w:r>
            <w:r>
              <w:rPr>
                <w:rFonts w:ascii="Times New Roman"/>
                <w:b w:val="false"/>
                <w:i w:val="false"/>
                <w:color w:val="000000"/>
                <w:sz w:val="20"/>
              </w:rPr>
              <w:t>287 қой,ешкі*3,6га=1033 га</w:t>
            </w:r>
            <w:r>
              <w:br/>
            </w:r>
            <w:r>
              <w:rPr>
                <w:rFonts w:ascii="Times New Roman"/>
                <w:b w:val="false"/>
                <w:i w:val="false"/>
                <w:color w:val="000000"/>
                <w:sz w:val="20"/>
              </w:rPr>
              <w:t>
</w:t>
            </w:r>
            <w:r>
              <w:rPr>
                <w:rFonts w:ascii="Times New Roman"/>
                <w:b w:val="false"/>
                <w:i w:val="false"/>
                <w:color w:val="000000"/>
                <w:sz w:val="20"/>
              </w:rPr>
              <w:t>4 жылқы*21,6 га=86 га</w:t>
            </w:r>
            <w:r>
              <w:br/>
            </w:r>
            <w:r>
              <w:rPr>
                <w:rFonts w:ascii="Times New Roman"/>
                <w:b w:val="false"/>
                <w:i w:val="false"/>
                <w:color w:val="000000"/>
                <w:sz w:val="20"/>
              </w:rPr>
              <w:t>
</w:t>
            </w:r>
            <w:r>
              <w:rPr>
                <w:rFonts w:ascii="Times New Roman"/>
                <w:b w:val="false"/>
                <w:i w:val="false"/>
                <w:color w:val="000000"/>
                <w:sz w:val="20"/>
              </w:rPr>
              <w:t>1 түйе*25,2 га=25 га</w:t>
            </w:r>
            <w:r>
              <w:br/>
            </w:r>
            <w:r>
              <w:rPr>
                <w:rFonts w:ascii="Times New Roman"/>
                <w:b w:val="false"/>
                <w:i w:val="false"/>
                <w:color w:val="000000"/>
                <w:sz w:val="20"/>
              </w:rPr>
              <w:t>
2322 га+1033 га+86 га+25га=3466 га</w:t>
            </w:r>
          </w:p>
          <w:bookmarkEnd w:id="795"/>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Кайрат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Диярова Жамал</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Машаев Тогай</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796"/>
          <w:p>
            <w:pPr>
              <w:spacing w:after="20"/>
              <w:ind w:left="20"/>
              <w:jc w:val="both"/>
            </w:pPr>
            <w:r>
              <w:rPr>
                <w:rFonts w:ascii="Times New Roman"/>
                <w:b w:val="false"/>
                <w:i w:val="false"/>
                <w:color w:val="000000"/>
                <w:sz w:val="20"/>
              </w:rPr>
              <w:t>
1 іқм*18,0га=18 га</w:t>
            </w:r>
            <w:r>
              <w:br/>
            </w:r>
            <w:r>
              <w:rPr>
                <w:rFonts w:ascii="Times New Roman"/>
                <w:b w:val="false"/>
                <w:i w:val="false"/>
                <w:color w:val="000000"/>
                <w:sz w:val="20"/>
              </w:rPr>
              <w:t>
</w:t>
            </w:r>
            <w:r>
              <w:rPr>
                <w:rFonts w:ascii="Times New Roman"/>
                <w:b w:val="false"/>
                <w:i w:val="false"/>
                <w:color w:val="000000"/>
                <w:sz w:val="20"/>
              </w:rPr>
              <w:t>57 қой,ешкі*3,6га=205 га</w:t>
            </w:r>
            <w:r>
              <w:br/>
            </w:r>
            <w:r>
              <w:rPr>
                <w:rFonts w:ascii="Times New Roman"/>
                <w:b w:val="false"/>
                <w:i w:val="false"/>
                <w:color w:val="000000"/>
                <w:sz w:val="20"/>
              </w:rPr>
              <w:t>
</w:t>
            </w:r>
            <w:r>
              <w:rPr>
                <w:rFonts w:ascii="Times New Roman"/>
                <w:b w:val="false"/>
                <w:i w:val="false"/>
                <w:color w:val="000000"/>
                <w:sz w:val="20"/>
              </w:rPr>
              <w:t>5 түйе*25,2 га=126 га</w:t>
            </w:r>
            <w:r>
              <w:br/>
            </w:r>
            <w:r>
              <w:rPr>
                <w:rFonts w:ascii="Times New Roman"/>
                <w:b w:val="false"/>
                <w:i w:val="false"/>
                <w:color w:val="000000"/>
                <w:sz w:val="20"/>
              </w:rPr>
              <w:t>
18 га+205 га+126 га=349 га</w:t>
            </w:r>
          </w:p>
          <w:bookmarkEnd w:id="796"/>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Қойшекенов Әділет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797"/>
          <w:p>
            <w:pPr>
              <w:spacing w:after="20"/>
              <w:ind w:left="20"/>
              <w:jc w:val="both"/>
            </w:pPr>
            <w:r>
              <w:rPr>
                <w:rFonts w:ascii="Times New Roman"/>
                <w:b w:val="false"/>
                <w:i w:val="false"/>
                <w:color w:val="000000"/>
                <w:sz w:val="20"/>
              </w:rPr>
              <w:t>
6 іқм*18,0га=108 га</w:t>
            </w:r>
            <w:r>
              <w:br/>
            </w:r>
            <w:r>
              <w:rPr>
                <w:rFonts w:ascii="Times New Roman"/>
                <w:b w:val="false"/>
                <w:i w:val="false"/>
                <w:color w:val="000000"/>
                <w:sz w:val="20"/>
              </w:rPr>
              <w:t>
</w:t>
            </w:r>
            <w:r>
              <w:rPr>
                <w:rFonts w:ascii="Times New Roman"/>
                <w:b w:val="false"/>
                <w:i w:val="false"/>
                <w:color w:val="000000"/>
                <w:sz w:val="20"/>
              </w:rPr>
              <w:t>42 қой,ешкі*3,6га=151 га</w:t>
            </w:r>
            <w:r>
              <w:br/>
            </w:r>
            <w:r>
              <w:rPr>
                <w:rFonts w:ascii="Times New Roman"/>
                <w:b w:val="false"/>
                <w:i w:val="false"/>
                <w:color w:val="000000"/>
                <w:sz w:val="20"/>
              </w:rPr>
              <w:t>
</w:t>
            </w:r>
            <w:r>
              <w:rPr>
                <w:rFonts w:ascii="Times New Roman"/>
                <w:b w:val="false"/>
                <w:i w:val="false"/>
                <w:color w:val="000000"/>
                <w:sz w:val="20"/>
              </w:rPr>
              <w:t>42 жылқы*21,6 га=907га</w:t>
            </w:r>
            <w:r>
              <w:br/>
            </w:r>
            <w:r>
              <w:rPr>
                <w:rFonts w:ascii="Times New Roman"/>
                <w:b w:val="false"/>
                <w:i w:val="false"/>
                <w:color w:val="000000"/>
                <w:sz w:val="20"/>
              </w:rPr>
              <w:t>
</w:t>
            </w:r>
            <w:r>
              <w:rPr>
                <w:rFonts w:ascii="Times New Roman"/>
                <w:b w:val="false"/>
                <w:i w:val="false"/>
                <w:color w:val="000000"/>
                <w:sz w:val="20"/>
              </w:rPr>
              <w:t>18 түйе*25,2 га=453 га</w:t>
            </w:r>
            <w:r>
              <w:br/>
            </w:r>
            <w:r>
              <w:rPr>
                <w:rFonts w:ascii="Times New Roman"/>
                <w:b w:val="false"/>
                <w:i w:val="false"/>
                <w:color w:val="000000"/>
                <w:sz w:val="20"/>
              </w:rPr>
              <w:t>
108 га+151 га+907 га+453 га=1619 га</w:t>
            </w:r>
          </w:p>
          <w:bookmarkEnd w:id="797"/>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 Болат "Таңатар"</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Аян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Айбек</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Макимова Эльвира</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 Насипкали</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Мурат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798"/>
          <w:p>
            <w:pPr>
              <w:spacing w:after="20"/>
              <w:ind w:left="20"/>
              <w:jc w:val="both"/>
            </w:pPr>
            <w:r>
              <w:rPr>
                <w:rFonts w:ascii="Times New Roman"/>
                <w:b w:val="false"/>
                <w:i w:val="false"/>
                <w:color w:val="000000"/>
                <w:sz w:val="20"/>
              </w:rPr>
              <w:t>
55 жылқы*21,6 га=1188 га</w:t>
            </w:r>
            <w:r>
              <w:br/>
            </w:r>
            <w:r>
              <w:rPr>
                <w:rFonts w:ascii="Times New Roman"/>
                <w:b w:val="false"/>
                <w:i w:val="false"/>
                <w:color w:val="000000"/>
                <w:sz w:val="20"/>
              </w:rPr>
              <w:t>
</w:t>
            </w:r>
            <w:r>
              <w:rPr>
                <w:rFonts w:ascii="Times New Roman"/>
                <w:b w:val="false"/>
                <w:i w:val="false"/>
                <w:color w:val="000000"/>
                <w:sz w:val="20"/>
              </w:rPr>
              <w:t>49 түйе*25,2 га=1235 га</w:t>
            </w:r>
            <w:r>
              <w:br/>
            </w:r>
            <w:r>
              <w:rPr>
                <w:rFonts w:ascii="Times New Roman"/>
                <w:b w:val="false"/>
                <w:i w:val="false"/>
                <w:color w:val="000000"/>
                <w:sz w:val="20"/>
              </w:rPr>
              <w:t>
1188 га+1235 га=2423 га</w:t>
            </w:r>
          </w:p>
          <w:bookmarkEnd w:id="798"/>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Нариман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бас</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799"/>
          <w:p>
            <w:pPr>
              <w:spacing w:after="20"/>
              <w:ind w:left="20"/>
              <w:jc w:val="both"/>
            </w:pPr>
            <w:r>
              <w:rPr>
                <w:rFonts w:ascii="Times New Roman"/>
                <w:b w:val="false"/>
                <w:i w:val="false"/>
                <w:color w:val="000000"/>
                <w:sz w:val="20"/>
              </w:rPr>
              <w:t>
126 іқм*18,0га=2268 га</w:t>
            </w:r>
            <w:r>
              <w:br/>
            </w:r>
            <w:r>
              <w:rPr>
                <w:rFonts w:ascii="Times New Roman"/>
                <w:b w:val="false"/>
                <w:i w:val="false"/>
                <w:color w:val="000000"/>
                <w:sz w:val="20"/>
              </w:rPr>
              <w:t>
</w:t>
            </w:r>
            <w:r>
              <w:rPr>
                <w:rFonts w:ascii="Times New Roman"/>
                <w:b w:val="false"/>
                <w:i w:val="false"/>
                <w:color w:val="000000"/>
                <w:sz w:val="20"/>
              </w:rPr>
              <w:t>1 қой,ешкі*3,6га=3,6 га</w:t>
            </w:r>
            <w:r>
              <w:br/>
            </w:r>
            <w:r>
              <w:rPr>
                <w:rFonts w:ascii="Times New Roman"/>
                <w:b w:val="false"/>
                <w:i w:val="false"/>
                <w:color w:val="000000"/>
                <w:sz w:val="20"/>
              </w:rPr>
              <w:t>
</w:t>
            </w:r>
            <w:r>
              <w:rPr>
                <w:rFonts w:ascii="Times New Roman"/>
                <w:b w:val="false"/>
                <w:i w:val="false"/>
                <w:color w:val="000000"/>
                <w:sz w:val="20"/>
              </w:rPr>
              <w:t>14 жылқы*21,6 га=302,4га</w:t>
            </w:r>
            <w:r>
              <w:br/>
            </w:r>
            <w:r>
              <w:rPr>
                <w:rFonts w:ascii="Times New Roman"/>
                <w:b w:val="false"/>
                <w:i w:val="false"/>
                <w:color w:val="000000"/>
                <w:sz w:val="20"/>
              </w:rPr>
              <w:t>
2268 га+3,6 га+302,4 га=2574 га</w:t>
            </w:r>
          </w:p>
          <w:bookmarkEnd w:id="799"/>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 Арман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Бекбол</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Толыбай</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Аяжан</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Сериккалиева Жайнагулге</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Байгенжиев Ернар</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Мукатова Галия</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Салтанат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Самат</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Шайдолла Ербол</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 "Ветеранов Афгана"</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"БН-Вест КЗ"</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"Nava Gra"</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r>
    </w:tbl>
    <w:bookmarkStart w:name="z1576" w:id="800"/>
    <w:p>
      <w:pPr>
        <w:spacing w:after="0"/>
        <w:ind w:left="0"/>
        <w:jc w:val="left"/>
      </w:pPr>
      <w:r>
        <w:rPr>
          <w:rFonts w:ascii="Times New Roman"/>
          <w:b/>
          <w:i w:val="false"/>
          <w:color w:val="000000"/>
        </w:rPr>
        <w:t xml:space="preserve"> Елтай ауылдық округінің елді мекендер шегіндегі жайылымдық алқаптар мен мал басы саны туралы мәлімет</w:t>
      </w:r>
    </w:p>
    <w:bookmarkEnd w:id="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312"/>
        <w:gridCol w:w="831"/>
        <w:gridCol w:w="1929"/>
        <w:gridCol w:w="3578"/>
        <w:gridCol w:w="5338"/>
      </w:tblGrid>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қажеттілігі,га</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ауылы</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801"/>
          <w:p>
            <w:pPr>
              <w:spacing w:after="20"/>
              <w:ind w:left="20"/>
              <w:jc w:val="both"/>
            </w:pPr>
            <w:r>
              <w:rPr>
                <w:rFonts w:ascii="Times New Roman"/>
                <w:b w:val="false"/>
                <w:i w:val="false"/>
                <w:color w:val="000000"/>
                <w:sz w:val="20"/>
              </w:rPr>
              <w:t>
ІҚМ- 1826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басы-1453 бас)</w:t>
            </w:r>
            <w:r>
              <w:br/>
            </w:r>
            <w:r>
              <w:rPr>
                <w:rFonts w:ascii="Times New Roman"/>
                <w:b w:val="false"/>
                <w:i w:val="false"/>
                <w:color w:val="000000"/>
                <w:sz w:val="20"/>
              </w:rPr>
              <w:t>
</w:t>
            </w:r>
            <w:r>
              <w:rPr>
                <w:rFonts w:ascii="Times New Roman"/>
                <w:b w:val="false"/>
                <w:i w:val="false"/>
                <w:color w:val="000000"/>
                <w:sz w:val="20"/>
              </w:rPr>
              <w:t>Қой,ешкі–3320 бас</w:t>
            </w:r>
            <w:r>
              <w:br/>
            </w:r>
            <w:r>
              <w:rPr>
                <w:rFonts w:ascii="Times New Roman"/>
                <w:b w:val="false"/>
                <w:i w:val="false"/>
                <w:color w:val="000000"/>
                <w:sz w:val="20"/>
              </w:rPr>
              <w:t>
</w:t>
            </w:r>
            <w:r>
              <w:rPr>
                <w:rFonts w:ascii="Times New Roman"/>
                <w:b w:val="false"/>
                <w:i w:val="false"/>
                <w:color w:val="000000"/>
                <w:sz w:val="20"/>
              </w:rPr>
              <w:t>Жылқы -182 бас</w:t>
            </w:r>
            <w:r>
              <w:br/>
            </w:r>
            <w:r>
              <w:rPr>
                <w:rFonts w:ascii="Times New Roman"/>
                <w:b w:val="false"/>
                <w:i w:val="false"/>
                <w:color w:val="000000"/>
                <w:sz w:val="20"/>
              </w:rPr>
              <w:t>
Түйе-108 бас</w:t>
            </w:r>
          </w:p>
          <w:bookmarkEnd w:id="801"/>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802"/>
          <w:p>
            <w:pPr>
              <w:spacing w:after="20"/>
              <w:ind w:left="20"/>
              <w:jc w:val="both"/>
            </w:pPr>
            <w:r>
              <w:rPr>
                <w:rFonts w:ascii="Times New Roman"/>
                <w:b w:val="false"/>
                <w:i w:val="false"/>
                <w:color w:val="000000"/>
                <w:sz w:val="20"/>
              </w:rPr>
              <w:t>
ІҚМ373бас *18,0 га/бас=6714 га</w:t>
            </w:r>
            <w:r>
              <w:br/>
            </w:r>
            <w:r>
              <w:rPr>
                <w:rFonts w:ascii="Times New Roman"/>
                <w:b w:val="false"/>
                <w:i w:val="false"/>
                <w:color w:val="000000"/>
                <w:sz w:val="20"/>
              </w:rPr>
              <w:t>
</w:t>
            </w:r>
            <w:r>
              <w:rPr>
                <w:rFonts w:ascii="Times New Roman"/>
                <w:b w:val="false"/>
                <w:i w:val="false"/>
                <w:color w:val="000000"/>
                <w:sz w:val="20"/>
              </w:rPr>
              <w:t>(ІҚМ (аналығы)1453 бас*18,0га/бас=26154 га)</w:t>
            </w:r>
            <w:r>
              <w:br/>
            </w:r>
            <w:r>
              <w:rPr>
                <w:rFonts w:ascii="Times New Roman"/>
                <w:b w:val="false"/>
                <w:i w:val="false"/>
                <w:color w:val="000000"/>
                <w:sz w:val="20"/>
              </w:rPr>
              <w:t>
</w:t>
            </w:r>
            <w:r>
              <w:rPr>
                <w:rFonts w:ascii="Times New Roman"/>
                <w:b w:val="false"/>
                <w:i w:val="false"/>
                <w:color w:val="000000"/>
                <w:sz w:val="20"/>
              </w:rPr>
              <w:t>Қой, ешкі 3320 бас *3,6га/бас=11952 га</w:t>
            </w:r>
            <w:r>
              <w:br/>
            </w:r>
            <w:r>
              <w:rPr>
                <w:rFonts w:ascii="Times New Roman"/>
                <w:b w:val="false"/>
                <w:i w:val="false"/>
                <w:color w:val="000000"/>
                <w:sz w:val="20"/>
              </w:rPr>
              <w:t>
</w:t>
            </w:r>
            <w:r>
              <w:rPr>
                <w:rFonts w:ascii="Times New Roman"/>
                <w:b w:val="false"/>
                <w:i w:val="false"/>
                <w:color w:val="000000"/>
                <w:sz w:val="20"/>
              </w:rPr>
              <w:t>Жылқы 182 бас *21,6га/бас=3931 га</w:t>
            </w:r>
            <w:r>
              <w:br/>
            </w:r>
            <w:r>
              <w:rPr>
                <w:rFonts w:ascii="Times New Roman"/>
                <w:b w:val="false"/>
                <w:i w:val="false"/>
                <w:color w:val="000000"/>
                <w:sz w:val="20"/>
              </w:rPr>
              <w:t>
Түйе 108бас *25,2 га/бас=2721 га</w:t>
            </w:r>
          </w:p>
          <w:bookmarkEnd w:id="802"/>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803"/>
          <w:p>
            <w:pPr>
              <w:spacing w:after="20"/>
              <w:ind w:left="20"/>
              <w:jc w:val="both"/>
            </w:pPr>
            <w:r>
              <w:rPr>
                <w:rFonts w:ascii="Times New Roman"/>
                <w:b w:val="false"/>
                <w:i w:val="false"/>
                <w:color w:val="000000"/>
                <w:sz w:val="20"/>
              </w:rPr>
              <w:t>
Ауыл шаруашылығы жануарларын 6714га+11952га+3931га+2721га=25318 га шалғайдағы жайылымда ұстау</w:t>
            </w:r>
            <w:r>
              <w:br/>
            </w:r>
            <w:r>
              <w:rPr>
                <w:rFonts w:ascii="Times New Roman"/>
                <w:b w:val="false"/>
                <w:i w:val="false"/>
                <w:color w:val="000000"/>
                <w:sz w:val="20"/>
              </w:rPr>
              <w:t>
</w:t>
            </w:r>
            <w:r>
              <w:rPr>
                <w:rFonts w:ascii="Times New Roman"/>
                <w:b w:val="false"/>
                <w:i w:val="false"/>
                <w:color w:val="000000"/>
                <w:sz w:val="20"/>
              </w:rPr>
              <w:t>26154аналық мал басына</w:t>
            </w:r>
            <w:r>
              <w:br/>
            </w:r>
            <w:r>
              <w:rPr>
                <w:rFonts w:ascii="Times New Roman"/>
                <w:b w:val="false"/>
                <w:i w:val="false"/>
                <w:color w:val="000000"/>
                <w:sz w:val="20"/>
              </w:rPr>
              <w:t>
116 га-26154га= -26038 гажайылым жетіспейді</w:t>
            </w:r>
          </w:p>
          <w:bookmarkEnd w:id="803"/>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ауылы</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804"/>
          <w:p>
            <w:pPr>
              <w:spacing w:after="20"/>
              <w:ind w:left="20"/>
              <w:jc w:val="both"/>
            </w:pPr>
            <w:r>
              <w:rPr>
                <w:rFonts w:ascii="Times New Roman"/>
                <w:b w:val="false"/>
                <w:i w:val="false"/>
                <w:color w:val="000000"/>
                <w:sz w:val="20"/>
              </w:rPr>
              <w:t>
ІҚМ- 828 бас</w:t>
            </w:r>
            <w:r>
              <w:br/>
            </w:r>
            <w:r>
              <w:rPr>
                <w:rFonts w:ascii="Times New Roman"/>
                <w:b w:val="false"/>
                <w:i w:val="false"/>
                <w:color w:val="000000"/>
                <w:sz w:val="20"/>
              </w:rPr>
              <w:t>
</w:t>
            </w:r>
            <w:r>
              <w:rPr>
                <w:rFonts w:ascii="Times New Roman"/>
                <w:b w:val="false"/>
                <w:i w:val="false"/>
                <w:color w:val="000000"/>
                <w:sz w:val="20"/>
              </w:rPr>
              <w:t>(оның ішінде аналық (сауын) мал басы-664 бас)</w:t>
            </w:r>
            <w:r>
              <w:br/>
            </w:r>
            <w:r>
              <w:rPr>
                <w:rFonts w:ascii="Times New Roman"/>
                <w:b w:val="false"/>
                <w:i w:val="false"/>
                <w:color w:val="000000"/>
                <w:sz w:val="20"/>
              </w:rPr>
              <w:t>
</w:t>
            </w:r>
            <w:r>
              <w:rPr>
                <w:rFonts w:ascii="Times New Roman"/>
                <w:b w:val="false"/>
                <w:i w:val="false"/>
                <w:color w:val="000000"/>
                <w:sz w:val="20"/>
              </w:rPr>
              <w:t>Қой,ешкі – 1620 бас</w:t>
            </w:r>
            <w:r>
              <w:br/>
            </w:r>
            <w:r>
              <w:rPr>
                <w:rFonts w:ascii="Times New Roman"/>
                <w:b w:val="false"/>
                <w:i w:val="false"/>
                <w:color w:val="000000"/>
                <w:sz w:val="20"/>
              </w:rPr>
              <w:t>
</w:t>
            </w:r>
            <w:r>
              <w:rPr>
                <w:rFonts w:ascii="Times New Roman"/>
                <w:b w:val="false"/>
                <w:i w:val="false"/>
                <w:color w:val="000000"/>
                <w:sz w:val="20"/>
              </w:rPr>
              <w:t>Жылқы -180 бас</w:t>
            </w:r>
            <w:r>
              <w:br/>
            </w:r>
            <w:r>
              <w:rPr>
                <w:rFonts w:ascii="Times New Roman"/>
                <w:b w:val="false"/>
                <w:i w:val="false"/>
                <w:color w:val="000000"/>
                <w:sz w:val="20"/>
              </w:rPr>
              <w:t>
Түйе-49 бас</w:t>
            </w:r>
          </w:p>
          <w:bookmarkEnd w:id="804"/>
        </w:tc>
        <w:tc>
          <w:tcPr>
            <w:tcW w:w="3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805"/>
          <w:p>
            <w:pPr>
              <w:spacing w:after="20"/>
              <w:ind w:left="20"/>
              <w:jc w:val="both"/>
            </w:pPr>
            <w:r>
              <w:rPr>
                <w:rFonts w:ascii="Times New Roman"/>
                <w:b w:val="false"/>
                <w:i w:val="false"/>
                <w:color w:val="000000"/>
                <w:sz w:val="20"/>
              </w:rPr>
              <w:t>
ІҚМ 164 бас *18,0 га/бас=2952 га</w:t>
            </w:r>
            <w:r>
              <w:br/>
            </w:r>
            <w:r>
              <w:rPr>
                <w:rFonts w:ascii="Times New Roman"/>
                <w:b w:val="false"/>
                <w:i w:val="false"/>
                <w:color w:val="000000"/>
                <w:sz w:val="20"/>
              </w:rPr>
              <w:t>
</w:t>
            </w:r>
            <w:r>
              <w:rPr>
                <w:rFonts w:ascii="Times New Roman"/>
                <w:b w:val="false"/>
                <w:i w:val="false"/>
                <w:color w:val="000000"/>
                <w:sz w:val="20"/>
              </w:rPr>
              <w:t>(ІҚМ (аналығы) 664 бас *18,0 га/бас=11952 га)</w:t>
            </w:r>
            <w:r>
              <w:br/>
            </w:r>
            <w:r>
              <w:rPr>
                <w:rFonts w:ascii="Times New Roman"/>
                <w:b w:val="false"/>
                <w:i w:val="false"/>
                <w:color w:val="000000"/>
                <w:sz w:val="20"/>
              </w:rPr>
              <w:t>
</w:t>
            </w:r>
            <w:r>
              <w:rPr>
                <w:rFonts w:ascii="Times New Roman"/>
                <w:b w:val="false"/>
                <w:i w:val="false"/>
                <w:color w:val="000000"/>
                <w:sz w:val="20"/>
              </w:rPr>
              <w:t>Қой, ешкі 1620 бас*3,6га/бас=5832 га</w:t>
            </w:r>
            <w:r>
              <w:br/>
            </w:r>
            <w:r>
              <w:rPr>
                <w:rFonts w:ascii="Times New Roman"/>
                <w:b w:val="false"/>
                <w:i w:val="false"/>
                <w:color w:val="000000"/>
                <w:sz w:val="20"/>
              </w:rPr>
              <w:t>
</w:t>
            </w:r>
            <w:r>
              <w:rPr>
                <w:rFonts w:ascii="Times New Roman"/>
                <w:b w:val="false"/>
                <w:i w:val="false"/>
                <w:color w:val="000000"/>
                <w:sz w:val="20"/>
              </w:rPr>
              <w:t>Жылқы 180 бас.*21,6 га/бас=3888 га</w:t>
            </w:r>
            <w:r>
              <w:br/>
            </w:r>
            <w:r>
              <w:rPr>
                <w:rFonts w:ascii="Times New Roman"/>
                <w:b w:val="false"/>
                <w:i w:val="false"/>
                <w:color w:val="000000"/>
                <w:sz w:val="20"/>
              </w:rPr>
              <w:t>
Түйе 49 бас*25,2га/бас=1235 га</w:t>
            </w:r>
          </w:p>
          <w:bookmarkEnd w:id="805"/>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806"/>
          <w:p>
            <w:pPr>
              <w:spacing w:after="20"/>
              <w:ind w:left="20"/>
              <w:jc w:val="both"/>
            </w:pPr>
            <w:r>
              <w:rPr>
                <w:rFonts w:ascii="Times New Roman"/>
                <w:b w:val="false"/>
                <w:i w:val="false"/>
                <w:color w:val="000000"/>
                <w:sz w:val="20"/>
              </w:rPr>
              <w:t>
Ауыл шаруашылығы жануарларын 2952га+5832га+3888га+1235га=</w:t>
            </w:r>
            <w:r>
              <w:br/>
            </w:r>
            <w:r>
              <w:rPr>
                <w:rFonts w:ascii="Times New Roman"/>
                <w:b w:val="false"/>
                <w:i w:val="false"/>
                <w:color w:val="000000"/>
                <w:sz w:val="20"/>
              </w:rPr>
              <w:t>
</w:t>
            </w:r>
            <w:r>
              <w:rPr>
                <w:rFonts w:ascii="Times New Roman"/>
                <w:b w:val="false"/>
                <w:i w:val="false"/>
                <w:color w:val="000000"/>
                <w:sz w:val="20"/>
              </w:rPr>
              <w:t>13907 га шалғайдағы жайылымда ұстау</w:t>
            </w:r>
            <w:r>
              <w:br/>
            </w:r>
            <w:r>
              <w:rPr>
                <w:rFonts w:ascii="Times New Roman"/>
                <w:b w:val="false"/>
                <w:i w:val="false"/>
                <w:color w:val="000000"/>
                <w:sz w:val="20"/>
              </w:rPr>
              <w:t>
</w:t>
            </w:r>
            <w:r>
              <w:rPr>
                <w:rFonts w:ascii="Times New Roman"/>
                <w:b w:val="false"/>
                <w:i w:val="false"/>
                <w:color w:val="000000"/>
                <w:sz w:val="20"/>
              </w:rPr>
              <w:t>11952 аналық мал басына</w:t>
            </w:r>
            <w:r>
              <w:br/>
            </w:r>
            <w:r>
              <w:rPr>
                <w:rFonts w:ascii="Times New Roman"/>
                <w:b w:val="false"/>
                <w:i w:val="false"/>
                <w:color w:val="000000"/>
                <w:sz w:val="20"/>
              </w:rPr>
              <w:t>
2000га-11952га= -9952 гажайылым жетіспейді</w:t>
            </w:r>
          </w:p>
          <w:bookmarkEnd w:id="806"/>
        </w:tc>
      </w:tr>
    </w:tbl>
    <w:bookmarkStart w:name="z1577" w:id="807"/>
    <w:p>
      <w:pPr>
        <w:spacing w:after="0"/>
        <w:ind w:left="0"/>
        <w:jc w:val="left"/>
      </w:pPr>
      <w:r>
        <w:rPr>
          <w:rFonts w:ascii="Times New Roman"/>
          <w:b/>
          <w:i w:val="false"/>
          <w:color w:val="000000"/>
        </w:rPr>
        <w:t xml:space="preserve"> Халықтың ауыл шаруашылық жануарларын орнаастыру үшін жайылым алқаптарының қайта бөлінуі жөнінде мәлімет</w:t>
      </w:r>
    </w:p>
    <w:bookmarkEnd w:id="8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3060"/>
        <w:gridCol w:w="2121"/>
        <w:gridCol w:w="2811"/>
        <w:gridCol w:w="1027"/>
        <w:gridCol w:w="775"/>
        <w:gridCol w:w="2265"/>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учаскелердің және жер пайдаланушылардың атауы</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жетіспеушілігі немесе артықтығы,га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373 бас (Елтай ауылы)</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373 бас*18,0 га/бас=6714 га</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6714 га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808"/>
          <w:p>
            <w:pPr>
              <w:spacing w:after="20"/>
              <w:ind w:left="20"/>
              <w:jc w:val="both"/>
            </w:pPr>
            <w:r>
              <w:rPr>
                <w:rFonts w:ascii="Times New Roman"/>
                <w:b w:val="false"/>
                <w:i w:val="false"/>
                <w:color w:val="000000"/>
                <w:sz w:val="20"/>
              </w:rPr>
              <w:t xml:space="preserve">
Тоқбай учаскесі - 14982 га </w:t>
            </w:r>
            <w:r>
              <w:br/>
            </w:r>
            <w:r>
              <w:rPr>
                <w:rFonts w:ascii="Times New Roman"/>
                <w:b w:val="false"/>
                <w:i w:val="false"/>
                <w:color w:val="000000"/>
                <w:sz w:val="20"/>
              </w:rPr>
              <w:t>
Барлығы: 14982 га</w:t>
            </w:r>
          </w:p>
          <w:bookmarkEnd w:id="808"/>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14982га</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14982 га-6714 га= 8268га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809"/>
          <w:p>
            <w:pPr>
              <w:spacing w:after="20"/>
              <w:ind w:left="20"/>
              <w:jc w:val="both"/>
            </w:pPr>
            <w:r>
              <w:rPr>
                <w:rFonts w:ascii="Times New Roman"/>
                <w:b w:val="false"/>
                <w:i w:val="false"/>
                <w:color w:val="000000"/>
                <w:sz w:val="20"/>
              </w:rPr>
              <w:t>
Қой, ешкі 3320 бас (Елтай ауылы)+ Қой, ешкі 1620 бас (Аққала ауылы) =4940 бас</w:t>
            </w:r>
            <w:r>
              <w:br/>
            </w:r>
            <w:r>
              <w:rPr>
                <w:rFonts w:ascii="Times New Roman"/>
                <w:b w:val="false"/>
                <w:i w:val="false"/>
                <w:color w:val="000000"/>
                <w:sz w:val="20"/>
              </w:rPr>
              <w:t>
</w:t>
            </w:r>
            <w:r>
              <w:rPr>
                <w:rFonts w:ascii="Times New Roman"/>
                <w:b w:val="false"/>
                <w:i w:val="false"/>
                <w:color w:val="000000"/>
                <w:sz w:val="20"/>
              </w:rPr>
              <w:t>Жылқы 182 бас (Елтай ауылы)+ Жылқы 180 бас (Аққала ауылы)= 362 бас</w:t>
            </w:r>
            <w:r>
              <w:br/>
            </w:r>
            <w:r>
              <w:rPr>
                <w:rFonts w:ascii="Times New Roman"/>
                <w:b w:val="false"/>
                <w:i w:val="false"/>
                <w:color w:val="000000"/>
                <w:sz w:val="20"/>
              </w:rPr>
              <w:t>
Түйе 108 бас (Елтай ауылы)+ Түйе 49 бас (Аққала ауылы)=157 бас</w:t>
            </w:r>
          </w:p>
          <w:bookmarkEnd w:id="809"/>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810"/>
          <w:p>
            <w:pPr>
              <w:spacing w:after="20"/>
              <w:ind w:left="20"/>
              <w:jc w:val="both"/>
            </w:pPr>
            <w:r>
              <w:rPr>
                <w:rFonts w:ascii="Times New Roman"/>
                <w:b w:val="false"/>
                <w:i w:val="false"/>
                <w:color w:val="000000"/>
                <w:sz w:val="20"/>
              </w:rPr>
              <w:t>
Қой, ешкі 4940бас*3,6га/бас =17784 га</w:t>
            </w:r>
            <w:r>
              <w:br/>
            </w:r>
            <w:r>
              <w:rPr>
                <w:rFonts w:ascii="Times New Roman"/>
                <w:b w:val="false"/>
                <w:i w:val="false"/>
                <w:color w:val="000000"/>
                <w:sz w:val="20"/>
              </w:rPr>
              <w:t>
</w:t>
            </w:r>
            <w:r>
              <w:rPr>
                <w:rFonts w:ascii="Times New Roman"/>
                <w:b w:val="false"/>
                <w:i w:val="false"/>
                <w:color w:val="000000"/>
                <w:sz w:val="20"/>
              </w:rPr>
              <w:t>Жылқы 362 бас*21,6га/бас =7819 га</w:t>
            </w:r>
            <w:r>
              <w:br/>
            </w:r>
            <w:r>
              <w:rPr>
                <w:rFonts w:ascii="Times New Roman"/>
                <w:b w:val="false"/>
                <w:i w:val="false"/>
                <w:color w:val="000000"/>
                <w:sz w:val="20"/>
              </w:rPr>
              <w:t>
Түйе 157 бас*25,2 га/бас =3956 га</w:t>
            </w:r>
          </w:p>
          <w:bookmarkEnd w:id="810"/>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17784га+7819га+3956га= 29559 га</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811"/>
          <w:p>
            <w:pPr>
              <w:spacing w:after="20"/>
              <w:ind w:left="20"/>
              <w:jc w:val="both"/>
            </w:pPr>
            <w:r>
              <w:rPr>
                <w:rFonts w:ascii="Times New Roman"/>
                <w:b w:val="false"/>
                <w:i w:val="false"/>
                <w:color w:val="000000"/>
                <w:sz w:val="20"/>
              </w:rPr>
              <w:t>
Тоқбай учаскесі -5316 га</w:t>
            </w:r>
            <w:r>
              <w:br/>
            </w:r>
            <w:r>
              <w:rPr>
                <w:rFonts w:ascii="Times New Roman"/>
                <w:b w:val="false"/>
                <w:i w:val="false"/>
                <w:color w:val="000000"/>
                <w:sz w:val="20"/>
              </w:rPr>
              <w:t>
</w:t>
            </w:r>
            <w:r>
              <w:rPr>
                <w:rFonts w:ascii="Times New Roman"/>
                <w:b w:val="false"/>
                <w:i w:val="false"/>
                <w:color w:val="000000"/>
                <w:sz w:val="20"/>
              </w:rPr>
              <w:t>Бейс С. -545 га</w:t>
            </w:r>
            <w:r>
              <w:br/>
            </w:r>
            <w:r>
              <w:rPr>
                <w:rFonts w:ascii="Times New Roman"/>
                <w:b w:val="false"/>
                <w:i w:val="false"/>
                <w:color w:val="000000"/>
                <w:sz w:val="20"/>
              </w:rPr>
              <w:t>
</w:t>
            </w:r>
            <w:r>
              <w:rPr>
                <w:rFonts w:ascii="Times New Roman"/>
                <w:b w:val="false"/>
                <w:i w:val="false"/>
                <w:color w:val="000000"/>
                <w:sz w:val="20"/>
              </w:rPr>
              <w:t>Кусаинов К. -739 га</w:t>
            </w:r>
            <w:r>
              <w:br/>
            </w:r>
            <w:r>
              <w:rPr>
                <w:rFonts w:ascii="Times New Roman"/>
                <w:b w:val="false"/>
                <w:i w:val="false"/>
                <w:color w:val="000000"/>
                <w:sz w:val="20"/>
              </w:rPr>
              <w:t>
</w:t>
            </w:r>
            <w:r>
              <w:rPr>
                <w:rFonts w:ascii="Times New Roman"/>
                <w:b w:val="false"/>
                <w:i w:val="false"/>
                <w:color w:val="000000"/>
                <w:sz w:val="20"/>
              </w:rPr>
              <w:t>Кенжалиев Е. -736 га</w:t>
            </w:r>
            <w:r>
              <w:br/>
            </w:r>
            <w:r>
              <w:rPr>
                <w:rFonts w:ascii="Times New Roman"/>
                <w:b w:val="false"/>
                <w:i w:val="false"/>
                <w:color w:val="000000"/>
                <w:sz w:val="20"/>
              </w:rPr>
              <w:t>
</w:t>
            </w:r>
            <w:r>
              <w:rPr>
                <w:rFonts w:ascii="Times New Roman"/>
                <w:b w:val="false"/>
                <w:i w:val="false"/>
                <w:color w:val="000000"/>
                <w:sz w:val="20"/>
              </w:rPr>
              <w:t>Куанов Ж. -390 га</w:t>
            </w:r>
            <w:r>
              <w:br/>
            </w:r>
            <w:r>
              <w:rPr>
                <w:rFonts w:ascii="Times New Roman"/>
                <w:b w:val="false"/>
                <w:i w:val="false"/>
                <w:color w:val="000000"/>
                <w:sz w:val="20"/>
              </w:rPr>
              <w:t>
</w:t>
            </w:r>
            <w:r>
              <w:rPr>
                <w:rFonts w:ascii="Times New Roman"/>
                <w:b w:val="false"/>
                <w:i w:val="false"/>
                <w:color w:val="000000"/>
                <w:sz w:val="20"/>
              </w:rPr>
              <w:t>Адилбаев А. -346 га</w:t>
            </w:r>
            <w:r>
              <w:br/>
            </w:r>
            <w:r>
              <w:rPr>
                <w:rFonts w:ascii="Times New Roman"/>
                <w:b w:val="false"/>
                <w:i w:val="false"/>
                <w:color w:val="000000"/>
                <w:sz w:val="20"/>
              </w:rPr>
              <w:t>
</w:t>
            </w:r>
            <w:r>
              <w:rPr>
                <w:rFonts w:ascii="Times New Roman"/>
                <w:b w:val="false"/>
                <w:i w:val="false"/>
                <w:color w:val="000000"/>
                <w:sz w:val="20"/>
              </w:rPr>
              <w:t>Шайдуллин Е. -2 га</w:t>
            </w:r>
            <w:r>
              <w:br/>
            </w:r>
            <w:r>
              <w:rPr>
                <w:rFonts w:ascii="Times New Roman"/>
                <w:b w:val="false"/>
                <w:i w:val="false"/>
                <w:color w:val="000000"/>
                <w:sz w:val="20"/>
              </w:rPr>
              <w:t>
</w:t>
            </w:r>
            <w:r>
              <w:rPr>
                <w:rFonts w:ascii="Times New Roman"/>
                <w:b w:val="false"/>
                <w:i w:val="false"/>
                <w:color w:val="000000"/>
                <w:sz w:val="20"/>
              </w:rPr>
              <w:t>Карабалин М. -840 га</w:t>
            </w:r>
            <w:r>
              <w:br/>
            </w:r>
            <w:r>
              <w:rPr>
                <w:rFonts w:ascii="Times New Roman"/>
                <w:b w:val="false"/>
                <w:i w:val="false"/>
                <w:color w:val="000000"/>
                <w:sz w:val="20"/>
              </w:rPr>
              <w:t>
</w:t>
            </w:r>
            <w:r>
              <w:rPr>
                <w:rFonts w:ascii="Times New Roman"/>
                <w:b w:val="false"/>
                <w:i w:val="false"/>
                <w:color w:val="000000"/>
                <w:sz w:val="20"/>
              </w:rPr>
              <w:t>Сабыргали К. -10 га</w:t>
            </w:r>
            <w:r>
              <w:br/>
            </w:r>
            <w:r>
              <w:rPr>
                <w:rFonts w:ascii="Times New Roman"/>
                <w:b w:val="false"/>
                <w:i w:val="false"/>
                <w:color w:val="000000"/>
                <w:sz w:val="20"/>
              </w:rPr>
              <w:t>
</w:t>
            </w:r>
            <w:r>
              <w:rPr>
                <w:rFonts w:ascii="Times New Roman"/>
                <w:b w:val="false"/>
                <w:i w:val="false"/>
                <w:color w:val="000000"/>
                <w:sz w:val="20"/>
              </w:rPr>
              <w:t>Каражанов У. -572 га</w:t>
            </w:r>
            <w:r>
              <w:br/>
            </w:r>
            <w:r>
              <w:rPr>
                <w:rFonts w:ascii="Times New Roman"/>
                <w:b w:val="false"/>
                <w:i w:val="false"/>
                <w:color w:val="000000"/>
                <w:sz w:val="20"/>
              </w:rPr>
              <w:t>
</w:t>
            </w:r>
            <w:r>
              <w:rPr>
                <w:rFonts w:ascii="Times New Roman"/>
                <w:b w:val="false"/>
                <w:i w:val="false"/>
                <w:color w:val="000000"/>
                <w:sz w:val="20"/>
              </w:rPr>
              <w:t>Карабалин Б. -436 га</w:t>
            </w:r>
            <w:r>
              <w:br/>
            </w:r>
            <w:r>
              <w:rPr>
                <w:rFonts w:ascii="Times New Roman"/>
                <w:b w:val="false"/>
                <w:i w:val="false"/>
                <w:color w:val="000000"/>
                <w:sz w:val="20"/>
              </w:rPr>
              <w:t>
</w:t>
            </w:r>
            <w:r>
              <w:rPr>
                <w:rFonts w:ascii="Times New Roman"/>
                <w:b w:val="false"/>
                <w:i w:val="false"/>
                <w:color w:val="000000"/>
                <w:sz w:val="20"/>
              </w:rPr>
              <w:t>Уразмуханбетов А. -913 га</w:t>
            </w:r>
            <w:r>
              <w:br/>
            </w:r>
            <w:r>
              <w:rPr>
                <w:rFonts w:ascii="Times New Roman"/>
                <w:b w:val="false"/>
                <w:i w:val="false"/>
                <w:color w:val="000000"/>
                <w:sz w:val="20"/>
              </w:rPr>
              <w:t>
</w:t>
            </w:r>
            <w:r>
              <w:rPr>
                <w:rFonts w:ascii="Times New Roman"/>
                <w:b w:val="false"/>
                <w:i w:val="false"/>
                <w:color w:val="000000"/>
                <w:sz w:val="20"/>
              </w:rPr>
              <w:t>Рамазанов К. -950 га</w:t>
            </w:r>
            <w:r>
              <w:br/>
            </w:r>
            <w:r>
              <w:rPr>
                <w:rFonts w:ascii="Times New Roman"/>
                <w:b w:val="false"/>
                <w:i w:val="false"/>
                <w:color w:val="000000"/>
                <w:sz w:val="20"/>
              </w:rPr>
              <w:t>
</w:t>
            </w:r>
            <w:r>
              <w:rPr>
                <w:rFonts w:ascii="Times New Roman"/>
                <w:b w:val="false"/>
                <w:i w:val="false"/>
                <w:color w:val="000000"/>
                <w:sz w:val="20"/>
              </w:rPr>
              <w:t>Сариев Т. -363 га</w:t>
            </w:r>
            <w:r>
              <w:br/>
            </w:r>
            <w:r>
              <w:rPr>
                <w:rFonts w:ascii="Times New Roman"/>
                <w:b w:val="false"/>
                <w:i w:val="false"/>
                <w:color w:val="000000"/>
                <w:sz w:val="20"/>
              </w:rPr>
              <w:t>
</w:t>
            </w:r>
            <w:r>
              <w:rPr>
                <w:rFonts w:ascii="Times New Roman"/>
                <w:b w:val="false"/>
                <w:i w:val="false"/>
                <w:color w:val="000000"/>
                <w:sz w:val="20"/>
              </w:rPr>
              <w:t>Жиренова К. -74 га</w:t>
            </w:r>
            <w:r>
              <w:br/>
            </w:r>
            <w:r>
              <w:rPr>
                <w:rFonts w:ascii="Times New Roman"/>
                <w:b w:val="false"/>
                <w:i w:val="false"/>
                <w:color w:val="000000"/>
                <w:sz w:val="20"/>
              </w:rPr>
              <w:t>
</w:t>
            </w:r>
            <w:r>
              <w:rPr>
                <w:rFonts w:ascii="Times New Roman"/>
                <w:b w:val="false"/>
                <w:i w:val="false"/>
                <w:color w:val="000000"/>
                <w:sz w:val="20"/>
              </w:rPr>
              <w:t>Султангалиев Ж. -1167 га</w:t>
            </w:r>
            <w:r>
              <w:br/>
            </w:r>
            <w:r>
              <w:rPr>
                <w:rFonts w:ascii="Times New Roman"/>
                <w:b w:val="false"/>
                <w:i w:val="false"/>
                <w:color w:val="000000"/>
                <w:sz w:val="20"/>
              </w:rPr>
              <w:t>
</w:t>
            </w:r>
            <w:r>
              <w:rPr>
                <w:rFonts w:ascii="Times New Roman"/>
                <w:b w:val="false"/>
                <w:i w:val="false"/>
                <w:color w:val="000000"/>
                <w:sz w:val="20"/>
              </w:rPr>
              <w:t>Атимова С. -421 га</w:t>
            </w:r>
            <w:r>
              <w:br/>
            </w:r>
            <w:r>
              <w:rPr>
                <w:rFonts w:ascii="Times New Roman"/>
                <w:b w:val="false"/>
                <w:i w:val="false"/>
                <w:color w:val="000000"/>
                <w:sz w:val="20"/>
              </w:rPr>
              <w:t>
</w:t>
            </w:r>
            <w:r>
              <w:rPr>
                <w:rFonts w:ascii="Times New Roman"/>
                <w:b w:val="false"/>
                <w:i w:val="false"/>
                <w:color w:val="000000"/>
                <w:sz w:val="20"/>
              </w:rPr>
              <w:t>Есетова Г. -310 га</w:t>
            </w:r>
            <w:r>
              <w:br/>
            </w:r>
            <w:r>
              <w:rPr>
                <w:rFonts w:ascii="Times New Roman"/>
                <w:b w:val="false"/>
                <w:i w:val="false"/>
                <w:color w:val="000000"/>
                <w:sz w:val="20"/>
              </w:rPr>
              <w:t>
</w:t>
            </w:r>
            <w:r>
              <w:rPr>
                <w:rFonts w:ascii="Times New Roman"/>
                <w:b w:val="false"/>
                <w:i w:val="false"/>
                <w:color w:val="000000"/>
                <w:sz w:val="20"/>
              </w:rPr>
              <w:t>Жумаш Т. -192 га</w:t>
            </w:r>
            <w:r>
              <w:br/>
            </w:r>
            <w:r>
              <w:rPr>
                <w:rFonts w:ascii="Times New Roman"/>
                <w:b w:val="false"/>
                <w:i w:val="false"/>
                <w:color w:val="000000"/>
                <w:sz w:val="20"/>
              </w:rPr>
              <w:t>
</w:t>
            </w:r>
            <w:r>
              <w:rPr>
                <w:rFonts w:ascii="Times New Roman"/>
                <w:b w:val="false"/>
                <w:i w:val="false"/>
                <w:color w:val="000000"/>
                <w:sz w:val="20"/>
              </w:rPr>
              <w:t>Сейфуллин А. -1010 га</w:t>
            </w:r>
            <w:r>
              <w:br/>
            </w:r>
            <w:r>
              <w:rPr>
                <w:rFonts w:ascii="Times New Roman"/>
                <w:b w:val="false"/>
                <w:i w:val="false"/>
                <w:color w:val="000000"/>
                <w:sz w:val="20"/>
              </w:rPr>
              <w:t>
</w:t>
            </w:r>
            <w:r>
              <w:rPr>
                <w:rFonts w:ascii="Times New Roman"/>
                <w:b w:val="false"/>
                <w:i w:val="false"/>
                <w:color w:val="000000"/>
                <w:sz w:val="20"/>
              </w:rPr>
              <w:t>Сахипов А. -298 га</w:t>
            </w:r>
            <w:r>
              <w:br/>
            </w:r>
            <w:r>
              <w:rPr>
                <w:rFonts w:ascii="Times New Roman"/>
                <w:b w:val="false"/>
                <w:i w:val="false"/>
                <w:color w:val="000000"/>
                <w:sz w:val="20"/>
              </w:rPr>
              <w:t>
</w:t>
            </w:r>
            <w:r>
              <w:rPr>
                <w:rFonts w:ascii="Times New Roman"/>
                <w:b w:val="false"/>
                <w:i w:val="false"/>
                <w:color w:val="000000"/>
                <w:sz w:val="20"/>
              </w:rPr>
              <w:t>Диярова Ж. -2000 га</w:t>
            </w:r>
            <w:r>
              <w:br/>
            </w:r>
            <w:r>
              <w:rPr>
                <w:rFonts w:ascii="Times New Roman"/>
                <w:b w:val="false"/>
                <w:i w:val="false"/>
                <w:color w:val="000000"/>
                <w:sz w:val="20"/>
              </w:rPr>
              <w:t>
Барлығы: 17630 га</w:t>
            </w:r>
          </w:p>
          <w:bookmarkEnd w:id="811"/>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17630 га</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17630 га-29559га=-11929га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164 бас (Аққала ауылы)</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164 бас*18,0га/бас=2952 га</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 га</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812"/>
          <w:p>
            <w:pPr>
              <w:spacing w:after="20"/>
              <w:ind w:left="20"/>
              <w:jc w:val="both"/>
            </w:pPr>
            <w:r>
              <w:rPr>
                <w:rFonts w:ascii="Times New Roman"/>
                <w:b w:val="false"/>
                <w:i w:val="false"/>
                <w:color w:val="000000"/>
                <w:sz w:val="20"/>
              </w:rPr>
              <w:t>
Тоқбай учаскесі -8268 га</w:t>
            </w:r>
            <w:r>
              <w:br/>
            </w:r>
            <w:r>
              <w:rPr>
                <w:rFonts w:ascii="Times New Roman"/>
                <w:b w:val="false"/>
                <w:i w:val="false"/>
                <w:color w:val="000000"/>
                <w:sz w:val="20"/>
              </w:rPr>
              <w:t>
Барлығы: 8268га</w:t>
            </w:r>
          </w:p>
          <w:bookmarkEnd w:id="812"/>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8268</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8268 га-2952 га= 5316га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Елтай ауылдық округі бойынша 2021 жылға арналған жайылымдарды басқару және оларды пайдалану жөніндегі жоспарға 2-қосымша</w:t>
            </w:r>
          </w:p>
        </w:tc>
      </w:tr>
    </w:tbl>
    <w:bookmarkStart w:name="z1503" w:id="813"/>
    <w:p>
      <w:pPr>
        <w:spacing w:after="0"/>
        <w:ind w:left="0"/>
        <w:jc w:val="left"/>
      </w:pPr>
      <w:r>
        <w:rPr>
          <w:rFonts w:ascii="Times New Roman"/>
          <w:b/>
          <w:i w:val="false"/>
          <w:color w:val="000000"/>
        </w:rPr>
        <w:t xml:space="preserve"> Жайылым айналымының қолайлы схемалары</w:t>
      </w:r>
    </w:p>
    <w:bookmarkEnd w:id="813"/>
    <w:bookmarkStart w:name="z1504" w:id="814"/>
    <w:p>
      <w:pPr>
        <w:spacing w:after="0"/>
        <w:ind w:left="0"/>
        <w:jc w:val="left"/>
      </w:pPr>
      <w:r>
        <w:rPr>
          <w:rFonts w:ascii="Times New Roman"/>
          <w:b/>
          <w:i w:val="false"/>
          <w:color w:val="000000"/>
        </w:rPr>
        <w:t xml:space="preserve"> Елтай ауылдық округіндегі жайылым айналымының қолайлы схемасы</w:t>
      </w:r>
    </w:p>
    <w:bookmarkEnd w:id="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8"/>
        <w:gridCol w:w="1887"/>
        <w:gridCol w:w="1887"/>
        <w:gridCol w:w="2299"/>
        <w:gridCol w:w="2299"/>
      </w:tblGrid>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815"/>
          <w:p>
            <w:pPr>
              <w:spacing w:after="20"/>
              <w:ind w:left="20"/>
              <w:jc w:val="both"/>
            </w:pPr>
            <w:r>
              <w:rPr>
                <w:rFonts w:ascii="Times New Roman"/>
                <w:b w:val="false"/>
                <w:i w:val="false"/>
                <w:color w:val="000000"/>
                <w:sz w:val="20"/>
              </w:rPr>
              <w:t xml:space="preserve">
1 маусым </w:t>
            </w:r>
            <w:r>
              <w:br/>
            </w:r>
            <w:r>
              <w:rPr>
                <w:rFonts w:ascii="Times New Roman"/>
                <w:b w:val="false"/>
                <w:i w:val="false"/>
                <w:color w:val="000000"/>
                <w:sz w:val="20"/>
              </w:rPr>
              <w:t>
көктемгі-жазғы</w:t>
            </w:r>
          </w:p>
          <w:bookmarkEnd w:id="815"/>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маусым жазғы</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маусым күзгі</w:t>
            </w:r>
          </w:p>
        </w:tc>
      </w:tr>
    </w:tbl>
    <w:bookmarkStart w:name="z1506" w:id="816"/>
    <w:p>
      <w:pPr>
        <w:spacing w:after="0"/>
        <w:ind w:left="0"/>
        <w:jc w:val="both"/>
      </w:pPr>
      <w:r>
        <w:rPr>
          <w:rFonts w:ascii="Times New Roman"/>
          <w:b w:val="false"/>
          <w:i w:val="false"/>
          <w:color w:val="000000"/>
          <w:sz w:val="28"/>
        </w:rPr>
        <w:t>
      Ескерту: 1, 2, 3, 4-жыл ішінде қашаларды пайдалану кезектілігі.</w:t>
      </w:r>
    </w:p>
    <w:bookmarkEnd w:id="8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Елтай ауылдық округі бойынша 2021 жылға арналған жайылымдарды басқару және оларды пайдалану жөніндегі жоспарға 3-қосымша</w:t>
            </w:r>
          </w:p>
        </w:tc>
      </w:tr>
    </w:tbl>
    <w:bookmarkStart w:name="z1508" w:id="81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817"/>
    <w:bookmarkStart w:name="z1509"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0" w:id="819"/>
    <w:p>
      <w:pPr>
        <w:spacing w:after="0"/>
        <w:ind w:left="0"/>
        <w:jc w:val="both"/>
      </w:pPr>
      <w:r>
        <w:rPr>
          <w:rFonts w:ascii="Times New Roman"/>
          <w:b w:val="false"/>
          <w:i w:val="false"/>
          <w:color w:val="000000"/>
          <w:sz w:val="28"/>
        </w:rPr>
        <w:t>
      Шартты белгілер:</w:t>
      </w:r>
    </w:p>
    <w:bookmarkEnd w:id="819"/>
    <w:bookmarkStart w:name="z1511" w:id="820"/>
    <w:p>
      <w:pPr>
        <w:spacing w:after="0"/>
        <w:ind w:left="0"/>
        <w:jc w:val="both"/>
      </w:pPr>
      <w:r>
        <w:rPr>
          <w:rFonts w:ascii="Times New Roman"/>
          <w:b w:val="false"/>
          <w:i w:val="false"/>
          <w:color w:val="000000"/>
          <w:sz w:val="28"/>
        </w:rPr>
        <w:t xml:space="preserve">
      </w:t>
      </w:r>
    </w:p>
    <w:bookmarkEnd w:id="820"/>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Елтай ауылдық округі бойынша 2021 жылға арналған жайылымдарды басқару және оларды пайдалану жөніндегі жоспарға 4-қосымша</w:t>
            </w:r>
          </w:p>
        </w:tc>
      </w:tr>
    </w:tbl>
    <w:bookmarkStart w:name="z1513" w:id="82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821"/>
    <w:bookmarkStart w:name="z1514" w:id="82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Ауыл шаруашылығы министрінің 2017 жылғы 24 сәуірдегі № 173 бұйрығымен бекітілген жайылымдарды ұтымды пайдалану ережесінің </w:t>
      </w:r>
      <w:r>
        <w:rPr>
          <w:rFonts w:ascii="Times New Roman"/>
          <w:b w:val="false"/>
          <w:i w:val="false"/>
          <w:color w:val="000000"/>
          <w:sz w:val="28"/>
        </w:rPr>
        <w:t>9-тармағына</w:t>
      </w:r>
      <w:r>
        <w:rPr>
          <w:rFonts w:ascii="Times New Roman"/>
          <w:b w:val="false"/>
          <w:i w:val="false"/>
          <w:color w:val="000000"/>
          <w:sz w:val="28"/>
        </w:rPr>
        <w:t xml:space="preserve"> сәйкес анықталады (нормативтік құқықтық актілерді мемлекеттік тіркеу тізілімінде № 15090 болып тіркелген). Елтай ауылдық округінің аумағындағы суару-суландыру каналы бар.</w:t>
      </w:r>
    </w:p>
    <w:bookmarkEnd w:id="822"/>
    <w:bookmarkStart w:name="z1578" w:id="823"/>
    <w:p>
      <w:pPr>
        <w:spacing w:after="0"/>
        <w:ind w:left="0"/>
        <w:jc w:val="left"/>
      </w:pPr>
      <w:r>
        <w:rPr>
          <w:rFonts w:ascii="Times New Roman"/>
          <w:b/>
          <w:i w:val="false"/>
          <w:color w:val="000000"/>
        </w:rPr>
        <w:t xml:space="preserve"> Елтай ауылдық округі</w:t>
      </w:r>
    </w:p>
    <w:bookmarkEnd w:id="823"/>
    <w:bookmarkStart w:name="z1516"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7" w:id="825"/>
    <w:p>
      <w:pPr>
        <w:spacing w:after="0"/>
        <w:ind w:left="0"/>
        <w:jc w:val="both"/>
      </w:pPr>
      <w:r>
        <w:rPr>
          <w:rFonts w:ascii="Times New Roman"/>
          <w:b w:val="false"/>
          <w:i w:val="false"/>
          <w:color w:val="000000"/>
          <w:sz w:val="28"/>
        </w:rPr>
        <w:t>
      Шартты белгілер:</w:t>
      </w:r>
    </w:p>
    <w:bookmarkEnd w:id="825"/>
    <w:bookmarkStart w:name="z1518"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70739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0739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Елтай ауылдық округі бойынша 2021 жылға арналған жайылымдарды басқару және оларды пайдалану жөніндегі жоспарға 5-қосымша</w:t>
            </w:r>
          </w:p>
        </w:tc>
      </w:tr>
    </w:tbl>
    <w:bookmarkStart w:name="z1520" w:id="82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27"/>
    <w:bookmarkStart w:name="z1521" w:id="828"/>
    <w:p>
      <w:pPr>
        <w:spacing w:after="0"/>
        <w:ind w:left="0"/>
        <w:jc w:val="both"/>
      </w:pPr>
      <w:r>
        <w:rPr>
          <w:rFonts w:ascii="Times New Roman"/>
          <w:b w:val="false"/>
          <w:i w:val="false"/>
          <w:color w:val="000000"/>
          <w:sz w:val="28"/>
        </w:rPr>
        <w:t xml:space="preserve">
      </w:t>
      </w:r>
    </w:p>
    <w:bookmarkEnd w:id="828"/>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2" w:id="829"/>
    <w:p>
      <w:pPr>
        <w:spacing w:after="0"/>
        <w:ind w:left="0"/>
        <w:jc w:val="both"/>
      </w:pPr>
      <w:r>
        <w:rPr>
          <w:rFonts w:ascii="Times New Roman"/>
          <w:b w:val="false"/>
          <w:i w:val="false"/>
          <w:color w:val="000000"/>
          <w:sz w:val="28"/>
        </w:rPr>
        <w:t>
      Шартты белгілер:</w:t>
      </w:r>
    </w:p>
    <w:bookmarkEnd w:id="829"/>
    <w:bookmarkStart w:name="z1523"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5981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9817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Елтай ауылдық округі бойынша 2021 жылға арналған жайылымдарды басқару және оларды пайдалану жөніндегі жоспарға 6-қосымша</w:t>
            </w:r>
          </w:p>
        </w:tc>
      </w:tr>
    </w:tbl>
    <w:bookmarkStart w:name="z1525" w:id="831"/>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831"/>
    <w:bookmarkStart w:name="z1526"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7" w:id="833"/>
    <w:p>
      <w:pPr>
        <w:spacing w:after="0"/>
        <w:ind w:left="0"/>
        <w:jc w:val="both"/>
      </w:pPr>
      <w:r>
        <w:rPr>
          <w:rFonts w:ascii="Times New Roman"/>
          <w:b w:val="false"/>
          <w:i w:val="false"/>
          <w:color w:val="000000"/>
          <w:sz w:val="28"/>
        </w:rPr>
        <w:t>
      Шартты белгілер:</w:t>
      </w:r>
    </w:p>
    <w:bookmarkEnd w:id="833"/>
    <w:bookmarkStart w:name="z1528" w:id="834"/>
    <w:p>
      <w:pPr>
        <w:spacing w:after="0"/>
        <w:ind w:left="0"/>
        <w:jc w:val="both"/>
      </w:pPr>
      <w:r>
        <w:rPr>
          <w:rFonts w:ascii="Times New Roman"/>
          <w:b w:val="false"/>
          <w:i w:val="false"/>
          <w:color w:val="000000"/>
          <w:sz w:val="28"/>
        </w:rPr>
        <w:t xml:space="preserve">
      </w:t>
      </w:r>
    </w:p>
    <w:bookmarkEnd w:id="834"/>
    <w:p>
      <w:pPr>
        <w:spacing w:after="0"/>
        <w:ind w:left="0"/>
        <w:jc w:val="both"/>
      </w:pPr>
      <w:r>
        <w:drawing>
          <wp:inline distT="0" distB="0" distL="0" distR="0">
            <wp:extent cx="6350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3500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Елтай ауылдық округі бойынша 2021 жылға арналған жайылымдарды басқару және оларды пайдалану жөніндегі жоспарға 7-қосымша</w:t>
            </w:r>
          </w:p>
        </w:tc>
      </w:tr>
    </w:tbl>
    <w:bookmarkStart w:name="z1530" w:id="83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bookmarkStart w:name="z1531" w:id="836"/>
    <w:p>
      <w:pPr>
        <w:spacing w:after="0"/>
        <w:ind w:left="0"/>
        <w:jc w:val="both"/>
      </w:pPr>
      <w:r>
        <w:rPr>
          <w:rFonts w:ascii="Times New Roman"/>
          <w:b w:val="false"/>
          <w:i w:val="false"/>
          <w:color w:val="000000"/>
          <w:sz w:val="28"/>
        </w:rPr>
        <w:t>
      Ескерту: аббревиатуралардың толық жазылуы:</w:t>
      </w:r>
    </w:p>
    <w:bookmarkEnd w:id="836"/>
    <w:bookmarkStart w:name="z1532" w:id="837"/>
    <w:p>
      <w:pPr>
        <w:spacing w:after="0"/>
        <w:ind w:left="0"/>
        <w:jc w:val="both"/>
      </w:pPr>
      <w:r>
        <w:rPr>
          <w:rFonts w:ascii="Times New Roman"/>
          <w:b w:val="false"/>
          <w:i w:val="false"/>
          <w:color w:val="000000"/>
          <w:sz w:val="28"/>
        </w:rPr>
        <w:t>
      КЖМ – көктемгі-жазғы маусым;</w:t>
      </w:r>
    </w:p>
    <w:bookmarkEnd w:id="837"/>
    <w:bookmarkStart w:name="z1533" w:id="838"/>
    <w:p>
      <w:pPr>
        <w:spacing w:after="0"/>
        <w:ind w:left="0"/>
        <w:jc w:val="both"/>
      </w:pPr>
      <w:r>
        <w:rPr>
          <w:rFonts w:ascii="Times New Roman"/>
          <w:b w:val="false"/>
          <w:i w:val="false"/>
          <w:color w:val="000000"/>
          <w:sz w:val="28"/>
        </w:rPr>
        <w:t>
      ЖКМ – жазғы-күзгі маусым;</w:t>
      </w:r>
    </w:p>
    <w:bookmarkEnd w:id="838"/>
    <w:bookmarkStart w:name="z1534" w:id="839"/>
    <w:p>
      <w:pPr>
        <w:spacing w:after="0"/>
        <w:ind w:left="0"/>
        <w:jc w:val="both"/>
      </w:pPr>
      <w:r>
        <w:rPr>
          <w:rFonts w:ascii="Times New Roman"/>
          <w:b w:val="false"/>
          <w:i w:val="false"/>
          <w:color w:val="000000"/>
          <w:sz w:val="28"/>
        </w:rPr>
        <w:t>
      ЖМ – жазғы маусым;</w:t>
      </w:r>
    </w:p>
    <w:bookmarkEnd w:id="839"/>
    <w:bookmarkStart w:name="z1535" w:id="840"/>
    <w:p>
      <w:pPr>
        <w:spacing w:after="0"/>
        <w:ind w:left="0"/>
        <w:jc w:val="both"/>
      </w:pPr>
      <w:r>
        <w:rPr>
          <w:rFonts w:ascii="Times New Roman"/>
          <w:b w:val="false"/>
          <w:i w:val="false"/>
          <w:color w:val="000000"/>
          <w:sz w:val="28"/>
        </w:rPr>
        <w:t>
      ДҚ – демалушы қаша.</w:t>
      </w:r>
    </w:p>
    <w:bookmarkEnd w:id="8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Елтай ауылдық округі бойынша 2021 жылға арналған жайылымдарды басқару және оларды пайдалану жөніндегі жоспарға 8-қосымша</w:t>
            </w:r>
          </w:p>
        </w:tc>
      </w:tr>
    </w:tbl>
    <w:bookmarkStart w:name="z1537" w:id="841"/>
    <w:p>
      <w:pPr>
        <w:spacing w:after="0"/>
        <w:ind w:left="0"/>
        <w:jc w:val="left"/>
      </w:pPr>
      <w:r>
        <w:rPr>
          <w:rFonts w:ascii="Times New Roman"/>
          <w:b/>
          <w:i w:val="false"/>
          <w:color w:val="000000"/>
        </w:rPr>
        <w:t xml:space="preserve"> Есбол ауылдық округінен – 11929 гектар</w:t>
      </w:r>
    </w:p>
    <w:bookmarkEnd w:id="841"/>
    <w:bookmarkStart w:name="z1538"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9" w:id="843"/>
    <w:p>
      <w:pPr>
        <w:spacing w:after="0"/>
        <w:ind w:left="0"/>
        <w:jc w:val="both"/>
      </w:pPr>
      <w:r>
        <w:rPr>
          <w:rFonts w:ascii="Times New Roman"/>
          <w:b w:val="false"/>
          <w:i w:val="false"/>
          <w:color w:val="000000"/>
          <w:sz w:val="28"/>
        </w:rPr>
        <w:t>
      Шартты белгілер:</w:t>
      </w:r>
    </w:p>
    <w:bookmarkEnd w:id="843"/>
    <w:bookmarkStart w:name="z1540"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454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4549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