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4d49" w14:textId="10d4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Исатай аудандық мәслихатының 2020 жылғы 21 тамыздағы № 324 "Исатай ауданы Зинеден ауылдық округінің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2021 жылғы 25 қазандағы № 80-VII шешімі. Күші жойылды - Атырау облысы Исатай аудандық мәслихатының 2023 жылғы 27 сәуірдегі № 11-VIII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1. Мәслихаттың 2020 жылғы 21 тамыздағы № 324 "Исатай ауданы Зинеден ауылдық округінің жергілікті қоғамдастық жиналысының регламентін бекіту туралы" шешіміне (Нормативтік құқықтық актілерді мемлекеттік тіркеудің тізіліміне № 4714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Зинеден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Зинеден ауылдық округі (бұдан әрі-ауылдық)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"Атырау облысы Исатай ауданы Зинеден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7"/>
    <w:bookmarkStart w:name="z14" w:id="8"/>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Исатай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