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d033b" w14:textId="f0d03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Махамбет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Махамбет аудандық мәслихатының 2021 жылғы 19 тамыздағы № 70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Махамбет аудандық мәслихаты ШЕШТІ:</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Ақжайық ауылдық округі бойынша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Ақтоғай ауылдық округі бойынша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Алға ауылдық округі бойынша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Бақсай ауылдық округі бойынша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Бейбарыс ауылдық округі бойынша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Есбол ауылдық округі бойынша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Жалғансай ауылдық округі бойынша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Махамбет сәйкес ауылдық округі бойынша жайылымдарды басқару және оларды пайдалану жөніндегі жоспары;</w:t>
      </w:r>
    </w:p>
    <w:bookmarkEnd w:id="9"/>
    <w:bookmarkStart w:name="z14" w:id="10"/>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Сарайшық ауылдық округі бойынша жайылымдарды басқару және оларды пайдалану жөніндегі жоспары;</w:t>
      </w:r>
    </w:p>
    <w:bookmarkEnd w:id="10"/>
    <w:bookmarkStart w:name="z15" w:id="11"/>
    <w:p>
      <w:pPr>
        <w:spacing w:after="0"/>
        <w:ind w:left="0"/>
        <w:jc w:val="both"/>
      </w:pPr>
      <w:r>
        <w:rPr>
          <w:rFonts w:ascii="Times New Roman"/>
          <w:b w:val="false"/>
          <w:i w:val="false"/>
          <w:color w:val="000000"/>
          <w:sz w:val="28"/>
        </w:rPr>
        <w:t>
      2. Осы шешім ол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Мажиев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1-қосымша</w:t>
            </w:r>
          </w:p>
        </w:tc>
      </w:tr>
    </w:tbl>
    <w:bookmarkStart w:name="z18" w:id="12"/>
    <w:p>
      <w:pPr>
        <w:spacing w:after="0"/>
        <w:ind w:left="0"/>
        <w:jc w:val="left"/>
      </w:pPr>
      <w:r>
        <w:rPr>
          <w:rFonts w:ascii="Times New Roman"/>
          <w:b/>
          <w:i w:val="false"/>
          <w:color w:val="000000"/>
        </w:rPr>
        <w:t xml:space="preserve"> Ақжайық ауылдық округі бойынша 2021-2022 жылдарға арналған жайылымдарды басқару және пайдалану жөніндегі жоспар</w:t>
      </w:r>
    </w:p>
    <w:bookmarkEnd w:id="12"/>
    <w:bookmarkStart w:name="z19" w:id="13"/>
    <w:p>
      <w:pPr>
        <w:spacing w:after="0"/>
        <w:ind w:left="0"/>
        <w:jc w:val="both"/>
      </w:pPr>
      <w:r>
        <w:rPr>
          <w:rFonts w:ascii="Times New Roman"/>
          <w:b w:val="false"/>
          <w:i w:val="false"/>
          <w:color w:val="000000"/>
          <w:sz w:val="28"/>
        </w:rPr>
        <w:t xml:space="preserve">
      Ақжайық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13"/>
    <w:bookmarkStart w:name="z20" w:id="14"/>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14"/>
    <w:bookmarkStart w:name="z21" w:id="15"/>
    <w:p>
      <w:pPr>
        <w:spacing w:after="0"/>
        <w:ind w:left="0"/>
        <w:jc w:val="both"/>
      </w:pPr>
      <w:r>
        <w:rPr>
          <w:rFonts w:ascii="Times New Roman"/>
          <w:b w:val="false"/>
          <w:i w:val="false"/>
          <w:color w:val="000000"/>
          <w:sz w:val="28"/>
        </w:rPr>
        <w:t>
      Жоспар:</w:t>
      </w:r>
    </w:p>
    <w:bookmarkEnd w:id="15"/>
    <w:bookmarkStart w:name="z22" w:id="1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6"/>
    <w:bookmarkStart w:name="z23" w:id="17"/>
    <w:p>
      <w:pPr>
        <w:spacing w:after="0"/>
        <w:ind w:left="0"/>
        <w:jc w:val="both"/>
      </w:pPr>
      <w:r>
        <w:rPr>
          <w:rFonts w:ascii="Times New Roman"/>
          <w:b w:val="false"/>
          <w:i w:val="false"/>
          <w:color w:val="000000"/>
          <w:sz w:val="28"/>
        </w:rPr>
        <w:t>
      2) жайылым айналымдарының қолайлы схемаларын;</w:t>
      </w:r>
    </w:p>
    <w:bookmarkEnd w:id="17"/>
    <w:bookmarkStart w:name="z24" w:id="1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8"/>
    <w:bookmarkStart w:name="z25" w:id="1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9"/>
    <w:bookmarkStart w:name="z26" w:id="2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0"/>
    <w:bookmarkStart w:name="z27" w:id="2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1"/>
    <w:bookmarkStart w:name="z28" w:id="2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2"/>
    <w:bookmarkStart w:name="z29" w:id="2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3"/>
    <w:bookmarkStart w:name="z30" w:id="24"/>
    <w:p>
      <w:pPr>
        <w:spacing w:after="0"/>
        <w:ind w:left="0"/>
        <w:jc w:val="both"/>
      </w:pPr>
      <w:r>
        <w:rPr>
          <w:rFonts w:ascii="Times New Roman"/>
          <w:b w:val="false"/>
          <w:i w:val="false"/>
          <w:color w:val="000000"/>
          <w:sz w:val="28"/>
        </w:rPr>
        <w:t>
      Ақжайық ауылдық округі аумағының жалпы ауданы 33918 гектар, оның ішінде елді мекен жерлері - 9888 гектар, босалқы жерлер - 12296 гектар.</w:t>
      </w:r>
    </w:p>
    <w:bookmarkEnd w:id="24"/>
    <w:bookmarkStart w:name="z31" w:id="25"/>
    <w:p>
      <w:pPr>
        <w:spacing w:after="0"/>
        <w:ind w:left="0"/>
        <w:jc w:val="both"/>
      </w:pPr>
      <w:r>
        <w:rPr>
          <w:rFonts w:ascii="Times New Roman"/>
          <w:b w:val="false"/>
          <w:i w:val="false"/>
          <w:color w:val="000000"/>
          <w:sz w:val="28"/>
        </w:rPr>
        <w:t>
      Әкімшілік-аумақтық бөлінісі бойынша Ақжайық ауылдық округінде 1 ауылдық елді мекен бар.</w:t>
      </w:r>
    </w:p>
    <w:bookmarkEnd w:id="25"/>
    <w:bookmarkStart w:name="z32" w:id="26"/>
    <w:p>
      <w:pPr>
        <w:spacing w:after="0"/>
        <w:ind w:left="0"/>
        <w:jc w:val="both"/>
      </w:pPr>
      <w:r>
        <w:rPr>
          <w:rFonts w:ascii="Times New Roman"/>
          <w:b w:val="false"/>
          <w:i w:val="false"/>
          <w:color w:val="000000"/>
          <w:sz w:val="28"/>
        </w:rPr>
        <w:t>
      Ақжайық ауылдық округінің жер бедері-жазық. Округ аумағы Каспий маңы ойпатының орталық бөлігінде орналасқан.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26"/>
    <w:bookmarkStart w:name="z33" w:id="2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27"/>
    <w:bookmarkStart w:name="z34" w:id="28"/>
    <w:p>
      <w:pPr>
        <w:spacing w:after="0"/>
        <w:ind w:left="0"/>
        <w:jc w:val="both"/>
      </w:pPr>
      <w:r>
        <w:rPr>
          <w:rFonts w:ascii="Times New Roman"/>
          <w:b w:val="false"/>
          <w:i w:val="false"/>
          <w:color w:val="000000"/>
          <w:sz w:val="28"/>
        </w:rPr>
        <w:t>
      2021 жылдың 1 қаңтарына Ақжайық ауылдық округінде (жеке ауласында) 1073 бас ірі қара, 2266 бас ұсақ мал, 231 бас жылқы, 110 түйе бар.</w:t>
      </w:r>
    </w:p>
    <w:bookmarkEnd w:id="28"/>
    <w:bookmarkStart w:name="z35" w:id="29"/>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25577,2 га га жайылым қажет.</w:t>
      </w:r>
    </w:p>
    <w:bookmarkEnd w:id="29"/>
    <w:bookmarkStart w:name="z36" w:id="30"/>
    <w:p>
      <w:pPr>
        <w:spacing w:after="0"/>
        <w:ind w:left="0"/>
        <w:jc w:val="both"/>
      </w:pPr>
      <w:r>
        <w:rPr>
          <w:rFonts w:ascii="Times New Roman"/>
          <w:b w:val="false"/>
          <w:i w:val="false"/>
          <w:color w:val="000000"/>
          <w:sz w:val="28"/>
        </w:rPr>
        <w:t>
      Есебі:</w:t>
      </w:r>
    </w:p>
    <w:bookmarkEnd w:id="30"/>
    <w:bookmarkStart w:name="z37" w:id="31"/>
    <w:p>
      <w:pPr>
        <w:spacing w:after="0"/>
        <w:ind w:left="0"/>
        <w:jc w:val="both"/>
      </w:pPr>
      <w:r>
        <w:rPr>
          <w:rFonts w:ascii="Times New Roman"/>
          <w:b w:val="false"/>
          <w:i w:val="false"/>
          <w:color w:val="000000"/>
          <w:sz w:val="28"/>
        </w:rPr>
        <w:t>
      Мүйізді ірі қара үшін – 1073 бас 18га./бас=19314 гектар.</w:t>
      </w:r>
    </w:p>
    <w:bookmarkEnd w:id="31"/>
    <w:bookmarkStart w:name="z38" w:id="32"/>
    <w:p>
      <w:pPr>
        <w:spacing w:after="0"/>
        <w:ind w:left="0"/>
        <w:jc w:val="both"/>
      </w:pPr>
      <w:r>
        <w:rPr>
          <w:rFonts w:ascii="Times New Roman"/>
          <w:b w:val="false"/>
          <w:i w:val="false"/>
          <w:color w:val="000000"/>
          <w:sz w:val="28"/>
        </w:rPr>
        <w:t>
      Ұсақ мал үшін – 2266 бас3,6га./бас= 8157,6 гектар.</w:t>
      </w:r>
    </w:p>
    <w:bookmarkEnd w:id="32"/>
    <w:bookmarkStart w:name="z39" w:id="33"/>
    <w:p>
      <w:pPr>
        <w:spacing w:after="0"/>
        <w:ind w:left="0"/>
        <w:jc w:val="both"/>
      </w:pPr>
      <w:r>
        <w:rPr>
          <w:rFonts w:ascii="Times New Roman"/>
          <w:b w:val="false"/>
          <w:i w:val="false"/>
          <w:color w:val="000000"/>
          <w:sz w:val="28"/>
        </w:rPr>
        <w:t>
      Жылқы үшін – 231 бас21,6га./бас=4989,6 гектар.</w:t>
      </w:r>
    </w:p>
    <w:bookmarkEnd w:id="33"/>
    <w:bookmarkStart w:name="z40" w:id="34"/>
    <w:p>
      <w:pPr>
        <w:spacing w:after="0"/>
        <w:ind w:left="0"/>
        <w:jc w:val="both"/>
      </w:pPr>
      <w:r>
        <w:rPr>
          <w:rFonts w:ascii="Times New Roman"/>
          <w:b w:val="false"/>
          <w:i w:val="false"/>
          <w:color w:val="000000"/>
          <w:sz w:val="28"/>
        </w:rPr>
        <w:t>
      Түйе үшін – 110 бас25,2 га./бас=2772 гектар.</w:t>
      </w:r>
    </w:p>
    <w:bookmarkEnd w:id="34"/>
    <w:bookmarkStart w:name="z41" w:id="35"/>
    <w:p>
      <w:pPr>
        <w:spacing w:after="0"/>
        <w:ind w:left="0"/>
        <w:jc w:val="both"/>
      </w:pPr>
      <w:r>
        <w:rPr>
          <w:rFonts w:ascii="Times New Roman"/>
          <w:b w:val="false"/>
          <w:i w:val="false"/>
          <w:color w:val="000000"/>
          <w:sz w:val="28"/>
        </w:rPr>
        <w:t>
      19314 га.+ 8157,6 га.+ 4989,6 га.+ 2772 га.=35233,2 гектар.</w:t>
      </w:r>
    </w:p>
    <w:bookmarkEnd w:id="35"/>
    <w:bookmarkStart w:name="z42" w:id="36"/>
    <w:p>
      <w:pPr>
        <w:spacing w:after="0"/>
        <w:ind w:left="0"/>
        <w:jc w:val="both"/>
      </w:pPr>
      <w:r>
        <w:rPr>
          <w:rFonts w:ascii="Times New Roman"/>
          <w:b w:val="false"/>
          <w:i w:val="false"/>
          <w:color w:val="000000"/>
          <w:sz w:val="28"/>
        </w:rPr>
        <w:t>
      35233,2-9656=25577,2 гектар.</w:t>
      </w:r>
    </w:p>
    <w:bookmarkEnd w:id="36"/>
    <w:bookmarkStart w:name="z43" w:id="37"/>
    <w:p>
      <w:pPr>
        <w:spacing w:after="0"/>
        <w:ind w:left="0"/>
        <w:jc w:val="both"/>
      </w:pPr>
      <w:r>
        <w:rPr>
          <w:rFonts w:ascii="Times New Roman"/>
          <w:b w:val="false"/>
          <w:i w:val="false"/>
          <w:color w:val="000000"/>
          <w:sz w:val="28"/>
        </w:rPr>
        <w:t>
      Ақжайық елді мекенінің аумағы шегіндегі жайылымдар алаңы – 9656 гектар болса, қосымша 25577,2 гектар жайылым қажет.</w:t>
      </w:r>
    </w:p>
    <w:bookmarkEnd w:id="37"/>
    <w:bookmarkStart w:name="z44" w:id="38"/>
    <w:p>
      <w:pPr>
        <w:spacing w:after="0"/>
        <w:ind w:left="0"/>
        <w:jc w:val="both"/>
      </w:pPr>
      <w:r>
        <w:rPr>
          <w:rFonts w:ascii="Times New Roman"/>
          <w:b w:val="false"/>
          <w:i w:val="false"/>
          <w:color w:val="000000"/>
          <w:sz w:val="28"/>
        </w:rPr>
        <w:t>
      2021 жылдың 1 қаңтарынаАқжайық ауылдық округінің жауапкершілігі шектеулі серіктестігі, шаруа және фермерлік қожалықтарындағы мал басы: мүйізді ірі қара мал 789 бас, ұсақ мал 2987 бас, жылқы 291 бас, түйе 199 бас құрайды. Ауыл шаруашылығы жануарларын жаю үшін қолда бар жайылымдық алқаптары 8336 гектар болса, қосымша 27919,6 гектар жайылым қажет.</w:t>
      </w:r>
    </w:p>
    <w:bookmarkEnd w:id="38"/>
    <w:bookmarkStart w:name="z45" w:id="39"/>
    <w:p>
      <w:pPr>
        <w:spacing w:after="0"/>
        <w:ind w:left="0"/>
        <w:jc w:val="both"/>
      </w:pPr>
      <w:r>
        <w:rPr>
          <w:rFonts w:ascii="Times New Roman"/>
          <w:b w:val="false"/>
          <w:i w:val="false"/>
          <w:color w:val="000000"/>
          <w:sz w:val="28"/>
        </w:rPr>
        <w:t>
      Есебі:</w:t>
      </w:r>
    </w:p>
    <w:bookmarkEnd w:id="39"/>
    <w:bookmarkStart w:name="z46" w:id="40"/>
    <w:p>
      <w:pPr>
        <w:spacing w:after="0"/>
        <w:ind w:left="0"/>
        <w:jc w:val="both"/>
      </w:pPr>
      <w:r>
        <w:rPr>
          <w:rFonts w:ascii="Times New Roman"/>
          <w:b w:val="false"/>
          <w:i w:val="false"/>
          <w:color w:val="000000"/>
          <w:sz w:val="28"/>
        </w:rPr>
        <w:t xml:space="preserve">
      Мүйізді ірі қара үшін –789 бас18га./бас=14202 гектар. </w:t>
      </w:r>
    </w:p>
    <w:bookmarkEnd w:id="40"/>
    <w:bookmarkStart w:name="z47" w:id="41"/>
    <w:p>
      <w:pPr>
        <w:spacing w:after="0"/>
        <w:ind w:left="0"/>
        <w:jc w:val="both"/>
      </w:pPr>
      <w:r>
        <w:rPr>
          <w:rFonts w:ascii="Times New Roman"/>
          <w:b w:val="false"/>
          <w:i w:val="false"/>
          <w:color w:val="000000"/>
          <w:sz w:val="28"/>
        </w:rPr>
        <w:t>
      Ұсақ мал үшін – 2987бас3,6га./бас=10753,2 гектар.</w:t>
      </w:r>
    </w:p>
    <w:bookmarkEnd w:id="41"/>
    <w:bookmarkStart w:name="z48" w:id="42"/>
    <w:p>
      <w:pPr>
        <w:spacing w:after="0"/>
        <w:ind w:left="0"/>
        <w:jc w:val="both"/>
      </w:pPr>
      <w:r>
        <w:rPr>
          <w:rFonts w:ascii="Times New Roman"/>
          <w:b w:val="false"/>
          <w:i w:val="false"/>
          <w:color w:val="000000"/>
          <w:sz w:val="28"/>
        </w:rPr>
        <w:t>
      Жылқы үшін – 291 бас21,6га./бас=6285,6 гектар.</w:t>
      </w:r>
    </w:p>
    <w:bookmarkEnd w:id="42"/>
    <w:bookmarkStart w:name="z49" w:id="43"/>
    <w:p>
      <w:pPr>
        <w:spacing w:after="0"/>
        <w:ind w:left="0"/>
        <w:jc w:val="both"/>
      </w:pPr>
      <w:r>
        <w:rPr>
          <w:rFonts w:ascii="Times New Roman"/>
          <w:b w:val="false"/>
          <w:i w:val="false"/>
          <w:color w:val="000000"/>
          <w:sz w:val="28"/>
        </w:rPr>
        <w:t xml:space="preserve">
      Түйе үшін – 199 бас25,2 га./бас =5014,8 гектар. </w:t>
      </w:r>
    </w:p>
    <w:bookmarkEnd w:id="43"/>
    <w:bookmarkStart w:name="z50" w:id="44"/>
    <w:p>
      <w:pPr>
        <w:spacing w:after="0"/>
        <w:ind w:left="0"/>
        <w:jc w:val="both"/>
      </w:pPr>
      <w:r>
        <w:rPr>
          <w:rFonts w:ascii="Times New Roman"/>
          <w:b w:val="false"/>
          <w:i w:val="false"/>
          <w:color w:val="000000"/>
          <w:sz w:val="28"/>
        </w:rPr>
        <w:t>
      14202 га.+10753,2 га.+6285,6 га.+5014,8 га.=36255,6 гектар.</w:t>
      </w:r>
    </w:p>
    <w:bookmarkEnd w:id="44"/>
    <w:bookmarkStart w:name="z51" w:id="45"/>
    <w:p>
      <w:pPr>
        <w:spacing w:after="0"/>
        <w:ind w:left="0"/>
        <w:jc w:val="both"/>
      </w:pPr>
      <w:r>
        <w:rPr>
          <w:rFonts w:ascii="Times New Roman"/>
          <w:b w:val="false"/>
          <w:i w:val="false"/>
          <w:color w:val="000000"/>
          <w:sz w:val="28"/>
        </w:rPr>
        <w:t>
      36255,6-8336=27919,6 гектар.</w:t>
      </w:r>
    </w:p>
    <w:bookmarkEnd w:id="45"/>
    <w:bookmarkStart w:name="z52" w:id="46"/>
    <w:p>
      <w:pPr>
        <w:spacing w:after="0"/>
        <w:ind w:left="0"/>
        <w:jc w:val="both"/>
      </w:pPr>
      <w:r>
        <w:rPr>
          <w:rFonts w:ascii="Times New Roman"/>
          <w:b w:val="false"/>
          <w:i w:val="false"/>
          <w:color w:val="000000"/>
          <w:sz w:val="28"/>
        </w:rPr>
        <w:t>
      Махамбет ауданының жер балансының мәліметтеріне сәйкес, Ақжайық ауылдық округі аумағындағы барлық жауапкершілігі шектеулі серіктестігі, шаруа және фермер қожалықтарының жер пайдалануындағы жайылым алаңы 8336 гектар құрайды.</w:t>
      </w:r>
    </w:p>
    <w:bookmarkEnd w:id="46"/>
    <w:bookmarkStart w:name="z53" w:id="47"/>
    <w:p>
      <w:pPr>
        <w:spacing w:after="0"/>
        <w:ind w:left="0"/>
        <w:jc w:val="both"/>
      </w:pPr>
      <w:r>
        <w:rPr>
          <w:rFonts w:ascii="Times New Roman"/>
          <w:b w:val="false"/>
          <w:i w:val="false"/>
          <w:color w:val="000000"/>
          <w:sz w:val="28"/>
        </w:rPr>
        <w:t>
      Ақжайық ауылдық округінің аумағында 1 (бір) мал қорымы бар.</w:t>
      </w:r>
    </w:p>
    <w:bookmarkEnd w:id="47"/>
    <w:bookmarkStart w:name="z54" w:id="48"/>
    <w:p>
      <w:pPr>
        <w:spacing w:after="0"/>
        <w:ind w:left="0"/>
        <w:jc w:val="both"/>
      </w:pPr>
      <w:r>
        <w:rPr>
          <w:rFonts w:ascii="Times New Roman"/>
          <w:b w:val="false"/>
          <w:i w:val="false"/>
          <w:color w:val="000000"/>
          <w:sz w:val="28"/>
        </w:rPr>
        <w:t>
      Ақжайық ауылдық округінің аумағында аридтік жайылымдар жоқ.</w:t>
      </w:r>
    </w:p>
    <w:bookmarkEnd w:id="48"/>
    <w:bookmarkStart w:name="z55" w:id="49"/>
    <w:p>
      <w:pPr>
        <w:spacing w:after="0"/>
        <w:ind w:left="0"/>
        <w:jc w:val="both"/>
      </w:pPr>
      <w:r>
        <w:rPr>
          <w:rFonts w:ascii="Times New Roman"/>
          <w:b w:val="false"/>
          <w:i w:val="false"/>
          <w:color w:val="000000"/>
          <w:sz w:val="28"/>
        </w:rPr>
        <w:t>
      Ақжайық ауылдық округінде мал айдауға арналған сервитуттар орнатылмаған.</w:t>
      </w:r>
    </w:p>
    <w:bookmarkEnd w:id="49"/>
    <w:bookmarkStart w:name="z56" w:id="5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Ақжайық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1-қосымша</w:t>
            </w:r>
          </w:p>
        </w:tc>
      </w:tr>
    </w:tbl>
    <w:bookmarkStart w:name="z58"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Ақжайық ауылдық округі аумағында жайылымдардың орналасу схемасы (картасы)</w:t>
      </w:r>
    </w:p>
    <w:bookmarkEnd w:id="51"/>
    <w:bookmarkStart w:name="z5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4008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008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3"/>
    <w:p>
      <w:pPr>
        <w:spacing w:after="0"/>
        <w:ind w:left="0"/>
        <w:jc w:val="both"/>
      </w:pPr>
      <w:r>
        <w:rPr>
          <w:rFonts w:ascii="Times New Roman"/>
          <w:b w:val="false"/>
          <w:i w:val="false"/>
          <w:color w:val="000000"/>
          <w:sz w:val="28"/>
        </w:rPr>
        <w:t>
      Шартты белгілері:</w:t>
      </w:r>
    </w:p>
    <w:bookmarkEnd w:id="53"/>
    <w:bookmarkStart w:name="z6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Ақжайық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1631"/>
        <w:gridCol w:w="2646"/>
        <w:gridCol w:w="1626"/>
        <w:gridCol w:w="2474"/>
        <w:gridCol w:w="2700"/>
        <w:gridCol w:w="612"/>
      </w:tblGrid>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5"/>
          <w:p>
            <w:pPr>
              <w:spacing w:after="20"/>
              <w:ind w:left="20"/>
              <w:jc w:val="both"/>
            </w:pPr>
            <w:r>
              <w:rPr>
                <w:rFonts w:ascii="Times New Roman"/>
                <w:b w:val="false"/>
                <w:i w:val="false"/>
                <w:color w:val="000000"/>
                <w:sz w:val="20"/>
              </w:rPr>
              <w:t>
Мүйізді ірі қара –1073 бас</w:t>
            </w:r>
            <w:r>
              <w:br/>
            </w:r>
            <w:r>
              <w:rPr>
                <w:rFonts w:ascii="Times New Roman"/>
                <w:b w:val="false"/>
                <w:i w:val="false"/>
                <w:color w:val="000000"/>
                <w:sz w:val="20"/>
              </w:rPr>
              <w:t>
</w:t>
            </w:r>
            <w:r>
              <w:rPr>
                <w:rFonts w:ascii="Times New Roman"/>
                <w:b w:val="false"/>
                <w:i w:val="false"/>
                <w:color w:val="000000"/>
                <w:sz w:val="20"/>
              </w:rPr>
              <w:t>Ұсақ мал – 2266 бас</w:t>
            </w:r>
            <w:r>
              <w:br/>
            </w:r>
            <w:r>
              <w:rPr>
                <w:rFonts w:ascii="Times New Roman"/>
                <w:b w:val="false"/>
                <w:i w:val="false"/>
                <w:color w:val="000000"/>
                <w:sz w:val="20"/>
              </w:rPr>
              <w:t>
</w:t>
            </w:r>
            <w:r>
              <w:rPr>
                <w:rFonts w:ascii="Times New Roman"/>
                <w:b w:val="false"/>
                <w:i w:val="false"/>
                <w:color w:val="000000"/>
                <w:sz w:val="20"/>
              </w:rPr>
              <w:t>Жылқы – 231 бас</w:t>
            </w:r>
            <w:r>
              <w:br/>
            </w:r>
            <w:r>
              <w:rPr>
                <w:rFonts w:ascii="Times New Roman"/>
                <w:b w:val="false"/>
                <w:i w:val="false"/>
                <w:color w:val="000000"/>
                <w:sz w:val="20"/>
              </w:rPr>
              <w:t>
Түйе–110 бас</w:t>
            </w:r>
          </w:p>
          <w:bookmarkEnd w:id="55"/>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9656</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35233,2</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-25577,2</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6"/>
          <w:p>
            <w:pPr>
              <w:spacing w:after="20"/>
              <w:ind w:left="20"/>
              <w:jc w:val="both"/>
            </w:pPr>
            <w:r>
              <w:rPr>
                <w:rFonts w:ascii="Times New Roman"/>
                <w:b w:val="false"/>
                <w:i w:val="false"/>
                <w:color w:val="000000"/>
                <w:sz w:val="20"/>
              </w:rPr>
              <w:t>
Мүйізді ірі қара – 789 бас</w:t>
            </w:r>
            <w:r>
              <w:br/>
            </w:r>
            <w:r>
              <w:rPr>
                <w:rFonts w:ascii="Times New Roman"/>
                <w:b w:val="false"/>
                <w:i w:val="false"/>
                <w:color w:val="000000"/>
                <w:sz w:val="20"/>
              </w:rPr>
              <w:t>
</w:t>
            </w:r>
            <w:r>
              <w:rPr>
                <w:rFonts w:ascii="Times New Roman"/>
                <w:b w:val="false"/>
                <w:i w:val="false"/>
                <w:color w:val="000000"/>
                <w:sz w:val="20"/>
              </w:rPr>
              <w:t>Ұсақ мал – 2987 бас</w:t>
            </w:r>
            <w:r>
              <w:br/>
            </w:r>
            <w:r>
              <w:rPr>
                <w:rFonts w:ascii="Times New Roman"/>
                <w:b w:val="false"/>
                <w:i w:val="false"/>
                <w:color w:val="000000"/>
                <w:sz w:val="20"/>
              </w:rPr>
              <w:t>
</w:t>
            </w:r>
            <w:r>
              <w:rPr>
                <w:rFonts w:ascii="Times New Roman"/>
                <w:b w:val="false"/>
                <w:i w:val="false"/>
                <w:color w:val="000000"/>
                <w:sz w:val="20"/>
              </w:rPr>
              <w:t>Жылқы – 291 бас</w:t>
            </w:r>
            <w:r>
              <w:br/>
            </w:r>
            <w:r>
              <w:rPr>
                <w:rFonts w:ascii="Times New Roman"/>
                <w:b w:val="false"/>
                <w:i w:val="false"/>
                <w:color w:val="000000"/>
                <w:sz w:val="20"/>
              </w:rPr>
              <w:t>
Түйе – 199 бас</w:t>
            </w:r>
          </w:p>
          <w:bookmarkEnd w:id="56"/>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36255,6</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-27919,6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2-қосымша</w:t>
            </w:r>
          </w:p>
        </w:tc>
      </w:tr>
    </w:tbl>
    <w:bookmarkStart w:name="z71" w:id="57"/>
    <w:p>
      <w:pPr>
        <w:spacing w:after="0"/>
        <w:ind w:left="0"/>
        <w:jc w:val="left"/>
      </w:pPr>
      <w:r>
        <w:rPr>
          <w:rFonts w:ascii="Times New Roman"/>
          <w:b/>
          <w:i w:val="false"/>
          <w:color w:val="000000"/>
        </w:rPr>
        <w:t xml:space="preserve"> Жайылым айналымдарының қолайлы схемалары Ақжайық ауылдық округі үшін қолайлы жайылым айналымдарының схемасы</w:t>
      </w:r>
    </w:p>
    <w:bookmarkEnd w:id="57"/>
    <w:bookmarkStart w:name="z7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58293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293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9"/>
    <w:p>
      <w:pPr>
        <w:spacing w:after="0"/>
        <w:ind w:left="0"/>
        <w:jc w:val="both"/>
      </w:pPr>
      <w:r>
        <w:rPr>
          <w:rFonts w:ascii="Times New Roman"/>
          <w:b w:val="false"/>
          <w:i w:val="false"/>
          <w:color w:val="000000"/>
          <w:sz w:val="28"/>
        </w:rPr>
        <w:t>
      Шартты белгілері:</w:t>
      </w:r>
    </w:p>
    <w:bookmarkEnd w:id="59"/>
    <w:bookmarkStart w:name="z7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3-қосымша</w:t>
            </w:r>
          </w:p>
        </w:tc>
      </w:tr>
    </w:tbl>
    <w:bookmarkStart w:name="z77" w:id="6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1"/>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426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26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3"/>
    <w:p>
      <w:pPr>
        <w:spacing w:after="0"/>
        <w:ind w:left="0"/>
        <w:jc w:val="both"/>
      </w:pPr>
      <w:r>
        <w:rPr>
          <w:rFonts w:ascii="Times New Roman"/>
          <w:b w:val="false"/>
          <w:i w:val="false"/>
          <w:color w:val="000000"/>
          <w:sz w:val="28"/>
        </w:rPr>
        <w:t>
      Шартты белгілері:</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4-қосымша</w:t>
            </w:r>
          </w:p>
        </w:tc>
      </w:tr>
    </w:tbl>
    <w:bookmarkStart w:name="z82" w:id="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5"/>
    <w:bookmarkStart w:name="z83" w:id="66"/>
    <w:p>
      <w:pPr>
        <w:spacing w:after="0"/>
        <w:ind w:left="0"/>
        <w:jc w:val="both"/>
      </w:pPr>
      <w:r>
        <w:rPr>
          <w:rFonts w:ascii="Times New Roman"/>
          <w:b w:val="false"/>
          <w:i w:val="false"/>
          <w:color w:val="000000"/>
          <w:sz w:val="28"/>
        </w:rPr>
        <w:t>
      Ақжайық ауылдық округінің аумағы арқылы ұзындығы 52 шақырым болатын "Ай-Сары" суландыру каналы ағып өтеді.</w:t>
      </w:r>
    </w:p>
    <w:bookmarkEnd w:id="66"/>
    <w:bookmarkStart w:name="z84" w:id="67"/>
    <w:p>
      <w:pPr>
        <w:spacing w:after="0"/>
        <w:ind w:left="0"/>
        <w:jc w:val="left"/>
      </w:pPr>
      <w:r>
        <w:rPr>
          <w:rFonts w:ascii="Times New Roman"/>
          <w:b/>
          <w:i w:val="false"/>
          <w:color w:val="000000"/>
        </w:rPr>
        <w:t xml:space="preserve"> Ақжайық ауылдық округі</w:t>
      </w:r>
    </w:p>
    <w:bookmarkEnd w:id="67"/>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327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27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69"/>
    <w:p>
      <w:pPr>
        <w:spacing w:after="0"/>
        <w:ind w:left="0"/>
        <w:jc w:val="both"/>
      </w:pPr>
      <w:r>
        <w:rPr>
          <w:rFonts w:ascii="Times New Roman"/>
          <w:b w:val="false"/>
          <w:i w:val="false"/>
          <w:color w:val="000000"/>
          <w:sz w:val="28"/>
        </w:rPr>
        <w:t>
      Шартты белгілері:</w:t>
      </w:r>
    </w:p>
    <w:bookmarkEnd w:id="69"/>
    <w:bookmarkStart w:name="z87"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5-қосымша</w:t>
            </w:r>
          </w:p>
        </w:tc>
      </w:tr>
    </w:tbl>
    <w:bookmarkStart w:name="z89" w:id="7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1"/>
    <w:bookmarkStart w:name="z9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3"/>
    <w:p>
      <w:pPr>
        <w:spacing w:after="0"/>
        <w:ind w:left="0"/>
        <w:jc w:val="both"/>
      </w:pPr>
      <w:r>
        <w:rPr>
          <w:rFonts w:ascii="Times New Roman"/>
          <w:b w:val="false"/>
          <w:i w:val="false"/>
          <w:color w:val="000000"/>
          <w:sz w:val="28"/>
        </w:rPr>
        <w:t>
      Шартты белгілері:</w:t>
      </w:r>
    </w:p>
    <w:bookmarkEnd w:id="73"/>
    <w:bookmarkStart w:name="z9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6-қосымша</w:t>
            </w:r>
          </w:p>
        </w:tc>
      </w:tr>
    </w:tbl>
    <w:bookmarkStart w:name="z94" w:id="75"/>
    <w:p>
      <w:pPr>
        <w:spacing w:after="0"/>
        <w:ind w:left="0"/>
        <w:jc w:val="left"/>
      </w:pPr>
      <w:r>
        <w:rPr>
          <w:rFonts w:ascii="Times New Roman"/>
          <w:b/>
          <w:i w:val="false"/>
          <w:color w:val="000000"/>
        </w:rPr>
        <w:t xml:space="preserve"> Ақжайық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5"/>
    <w:bookmarkStart w:name="z9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0866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866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77"/>
    <w:p>
      <w:pPr>
        <w:spacing w:after="0"/>
        <w:ind w:left="0"/>
        <w:jc w:val="both"/>
      </w:pPr>
      <w:r>
        <w:rPr>
          <w:rFonts w:ascii="Times New Roman"/>
          <w:b w:val="false"/>
          <w:i w:val="false"/>
          <w:color w:val="000000"/>
          <w:sz w:val="28"/>
        </w:rPr>
        <w:t>
      Шартты белгілері:</w:t>
      </w:r>
    </w:p>
    <w:bookmarkEnd w:id="77"/>
    <w:bookmarkStart w:name="z97"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ауылдық округіндегі 2021-2022 жылдарға арналған Жайылымдарды басқару және оларды пайдалану жөніндегі жоспарға 7-қосымша</w:t>
            </w:r>
          </w:p>
        </w:tc>
      </w:tr>
    </w:tbl>
    <w:bookmarkStart w:name="z99" w:id="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0"/>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көктемі</w:t>
            </w:r>
          </w:p>
          <w:bookmarkEnd w:id="80"/>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1"/>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81"/>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2"/>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82"/>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2-қосымша</w:t>
            </w:r>
          </w:p>
        </w:tc>
      </w:tr>
    </w:tbl>
    <w:bookmarkStart w:name="z104" w:id="83"/>
    <w:p>
      <w:pPr>
        <w:spacing w:after="0"/>
        <w:ind w:left="0"/>
        <w:jc w:val="left"/>
      </w:pPr>
      <w:r>
        <w:rPr>
          <w:rFonts w:ascii="Times New Roman"/>
          <w:b/>
          <w:i w:val="false"/>
          <w:color w:val="000000"/>
        </w:rPr>
        <w:t xml:space="preserve"> Ақтоғай ауылдық округі бойынша 2021-2022 жылдарға арналған жайылымдарды басқару және пайдалану жөніндегі жоспар</w:t>
      </w:r>
    </w:p>
    <w:bookmarkEnd w:id="83"/>
    <w:bookmarkStart w:name="z105" w:id="84"/>
    <w:p>
      <w:pPr>
        <w:spacing w:after="0"/>
        <w:ind w:left="0"/>
        <w:jc w:val="both"/>
      </w:pPr>
      <w:r>
        <w:rPr>
          <w:rFonts w:ascii="Times New Roman"/>
          <w:b w:val="false"/>
          <w:i w:val="false"/>
          <w:color w:val="000000"/>
          <w:sz w:val="28"/>
        </w:rPr>
        <w:t xml:space="preserve">
      Ақтоғай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84"/>
    <w:bookmarkStart w:name="z106" w:id="85"/>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85"/>
    <w:bookmarkStart w:name="z107" w:id="86"/>
    <w:p>
      <w:pPr>
        <w:spacing w:after="0"/>
        <w:ind w:left="0"/>
        <w:jc w:val="both"/>
      </w:pPr>
      <w:r>
        <w:rPr>
          <w:rFonts w:ascii="Times New Roman"/>
          <w:b w:val="false"/>
          <w:i w:val="false"/>
          <w:color w:val="000000"/>
          <w:sz w:val="28"/>
        </w:rPr>
        <w:t>
      Жоспар:</w:t>
      </w:r>
    </w:p>
    <w:bookmarkEnd w:id="86"/>
    <w:bookmarkStart w:name="z108" w:id="8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7"/>
    <w:bookmarkStart w:name="z109" w:id="88"/>
    <w:p>
      <w:pPr>
        <w:spacing w:after="0"/>
        <w:ind w:left="0"/>
        <w:jc w:val="both"/>
      </w:pPr>
      <w:r>
        <w:rPr>
          <w:rFonts w:ascii="Times New Roman"/>
          <w:b w:val="false"/>
          <w:i w:val="false"/>
          <w:color w:val="000000"/>
          <w:sz w:val="28"/>
        </w:rPr>
        <w:t>
      2) жайылым айналымдарының қолайлы схемаларын;</w:t>
      </w:r>
    </w:p>
    <w:bookmarkEnd w:id="88"/>
    <w:bookmarkStart w:name="z110" w:id="8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89"/>
    <w:bookmarkStart w:name="z111" w:id="9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90"/>
    <w:bookmarkStart w:name="z112" w:id="9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91"/>
    <w:bookmarkStart w:name="z113" w:id="92"/>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92"/>
    <w:bookmarkStart w:name="z114" w:id="9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93"/>
    <w:bookmarkStart w:name="z115" w:id="9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94"/>
    <w:bookmarkStart w:name="z116" w:id="95"/>
    <w:p>
      <w:pPr>
        <w:spacing w:after="0"/>
        <w:ind w:left="0"/>
        <w:jc w:val="both"/>
      </w:pPr>
      <w:r>
        <w:rPr>
          <w:rFonts w:ascii="Times New Roman"/>
          <w:b w:val="false"/>
          <w:i w:val="false"/>
          <w:color w:val="000000"/>
          <w:sz w:val="28"/>
        </w:rPr>
        <w:t>
      Ақтоғай ауылдық округі аумағының жалпы ауданы 46065 гектар, оның ішінде елді мекен жерлері - 1787 гектар, босалқы жерлер – 17959 гектар.</w:t>
      </w:r>
    </w:p>
    <w:bookmarkEnd w:id="95"/>
    <w:bookmarkStart w:name="z117" w:id="96"/>
    <w:p>
      <w:pPr>
        <w:spacing w:after="0"/>
        <w:ind w:left="0"/>
        <w:jc w:val="both"/>
      </w:pPr>
      <w:r>
        <w:rPr>
          <w:rFonts w:ascii="Times New Roman"/>
          <w:b w:val="false"/>
          <w:i w:val="false"/>
          <w:color w:val="000000"/>
          <w:sz w:val="28"/>
        </w:rPr>
        <w:t>
      Әкімшілік-аумақтық бөлінісі бойынша Ақтоғай ауылдық округінде 4 - елді мекен бар.</w:t>
      </w:r>
    </w:p>
    <w:bookmarkEnd w:id="96"/>
    <w:bookmarkStart w:name="z118" w:id="97"/>
    <w:p>
      <w:pPr>
        <w:spacing w:after="0"/>
        <w:ind w:left="0"/>
        <w:jc w:val="both"/>
      </w:pPr>
      <w:r>
        <w:rPr>
          <w:rFonts w:ascii="Times New Roman"/>
          <w:b w:val="false"/>
          <w:i w:val="false"/>
          <w:color w:val="000000"/>
          <w:sz w:val="28"/>
        </w:rPr>
        <w:t>
      Ақтоғай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97"/>
    <w:bookmarkStart w:name="z119" w:id="98"/>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98"/>
    <w:bookmarkStart w:name="z120" w:id="99"/>
    <w:p>
      <w:pPr>
        <w:spacing w:after="0"/>
        <w:ind w:left="0"/>
        <w:jc w:val="both"/>
      </w:pPr>
      <w:r>
        <w:rPr>
          <w:rFonts w:ascii="Times New Roman"/>
          <w:b w:val="false"/>
          <w:i w:val="false"/>
          <w:color w:val="000000"/>
          <w:sz w:val="28"/>
        </w:rPr>
        <w:t>
      2021 жылдың 1 қаңтарына Ақтоғай ауылдық округінде (жеке ауласында) 622 бас ірі қара, 1602 бас ұсақ мал, 153 бас жылқы, 120 түйе бар.</w:t>
      </w:r>
    </w:p>
    <w:bookmarkEnd w:id="99"/>
    <w:bookmarkStart w:name="z121" w:id="100"/>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21533 га га жайылым қажет.</w:t>
      </w:r>
    </w:p>
    <w:bookmarkEnd w:id="100"/>
    <w:bookmarkStart w:name="z122" w:id="101"/>
    <w:p>
      <w:pPr>
        <w:spacing w:after="0"/>
        <w:ind w:left="0"/>
        <w:jc w:val="both"/>
      </w:pPr>
      <w:r>
        <w:rPr>
          <w:rFonts w:ascii="Times New Roman"/>
          <w:b w:val="false"/>
          <w:i w:val="false"/>
          <w:color w:val="000000"/>
          <w:sz w:val="28"/>
        </w:rPr>
        <w:t>
      Есебі:</w:t>
      </w:r>
    </w:p>
    <w:bookmarkEnd w:id="101"/>
    <w:bookmarkStart w:name="z123" w:id="102"/>
    <w:p>
      <w:pPr>
        <w:spacing w:after="0"/>
        <w:ind w:left="0"/>
        <w:jc w:val="both"/>
      </w:pPr>
      <w:r>
        <w:rPr>
          <w:rFonts w:ascii="Times New Roman"/>
          <w:b w:val="false"/>
          <w:i w:val="false"/>
          <w:color w:val="000000"/>
          <w:sz w:val="28"/>
        </w:rPr>
        <w:t>
      Мүйізді ірі қара үшін – 622 бас18га./бас=11196 гектар.</w:t>
      </w:r>
    </w:p>
    <w:bookmarkEnd w:id="102"/>
    <w:bookmarkStart w:name="z124" w:id="103"/>
    <w:p>
      <w:pPr>
        <w:spacing w:after="0"/>
        <w:ind w:left="0"/>
        <w:jc w:val="both"/>
      </w:pPr>
      <w:r>
        <w:rPr>
          <w:rFonts w:ascii="Times New Roman"/>
          <w:b w:val="false"/>
          <w:i w:val="false"/>
          <w:color w:val="000000"/>
          <w:sz w:val="28"/>
        </w:rPr>
        <w:t>
      Ұсақ мал үшін – 1602 бас3,6га./бас= 5767,2 гектар.</w:t>
      </w:r>
    </w:p>
    <w:bookmarkEnd w:id="103"/>
    <w:bookmarkStart w:name="z125" w:id="104"/>
    <w:p>
      <w:pPr>
        <w:spacing w:after="0"/>
        <w:ind w:left="0"/>
        <w:jc w:val="both"/>
      </w:pPr>
      <w:r>
        <w:rPr>
          <w:rFonts w:ascii="Times New Roman"/>
          <w:b w:val="false"/>
          <w:i w:val="false"/>
          <w:color w:val="000000"/>
          <w:sz w:val="28"/>
        </w:rPr>
        <w:t>
      Жылқы үшін – 153 бас21,6га./бас=3304,8 гектар.</w:t>
      </w:r>
    </w:p>
    <w:bookmarkEnd w:id="104"/>
    <w:bookmarkStart w:name="z126" w:id="105"/>
    <w:p>
      <w:pPr>
        <w:spacing w:after="0"/>
        <w:ind w:left="0"/>
        <w:jc w:val="both"/>
      </w:pPr>
      <w:r>
        <w:rPr>
          <w:rFonts w:ascii="Times New Roman"/>
          <w:b w:val="false"/>
          <w:i w:val="false"/>
          <w:color w:val="000000"/>
          <w:sz w:val="28"/>
        </w:rPr>
        <w:t>
      Түйе үшін – 120 бас25,2 га./бас=3024 гектар.</w:t>
      </w:r>
    </w:p>
    <w:bookmarkEnd w:id="105"/>
    <w:bookmarkStart w:name="z127" w:id="106"/>
    <w:p>
      <w:pPr>
        <w:spacing w:after="0"/>
        <w:ind w:left="0"/>
        <w:jc w:val="both"/>
      </w:pPr>
      <w:r>
        <w:rPr>
          <w:rFonts w:ascii="Times New Roman"/>
          <w:b w:val="false"/>
          <w:i w:val="false"/>
          <w:color w:val="000000"/>
          <w:sz w:val="28"/>
        </w:rPr>
        <w:t>
      11196 га.+ 5767,2 га.+ 3304,8 га.+ 3024 га.=23292 гектар.</w:t>
      </w:r>
    </w:p>
    <w:bookmarkEnd w:id="106"/>
    <w:bookmarkStart w:name="z128" w:id="107"/>
    <w:p>
      <w:pPr>
        <w:spacing w:after="0"/>
        <w:ind w:left="0"/>
        <w:jc w:val="both"/>
      </w:pPr>
      <w:r>
        <w:rPr>
          <w:rFonts w:ascii="Times New Roman"/>
          <w:b w:val="false"/>
          <w:i w:val="false"/>
          <w:color w:val="000000"/>
          <w:sz w:val="28"/>
        </w:rPr>
        <w:t>
      23292-1739=21553 гектар.</w:t>
      </w:r>
    </w:p>
    <w:bookmarkEnd w:id="107"/>
    <w:bookmarkStart w:name="z129" w:id="108"/>
    <w:p>
      <w:pPr>
        <w:spacing w:after="0"/>
        <w:ind w:left="0"/>
        <w:jc w:val="both"/>
      </w:pPr>
      <w:r>
        <w:rPr>
          <w:rFonts w:ascii="Times New Roman"/>
          <w:b w:val="false"/>
          <w:i w:val="false"/>
          <w:color w:val="000000"/>
          <w:sz w:val="28"/>
        </w:rPr>
        <w:t>
      Ақтоғай елді мекенінің аумағы шегіндегі жайылымдар алаңы – 1739 гектар болса, қосымша 21533 гектар жайылым қажет.</w:t>
      </w:r>
    </w:p>
    <w:bookmarkEnd w:id="108"/>
    <w:bookmarkStart w:name="z130" w:id="109"/>
    <w:p>
      <w:pPr>
        <w:spacing w:after="0"/>
        <w:ind w:left="0"/>
        <w:jc w:val="both"/>
      </w:pPr>
      <w:r>
        <w:rPr>
          <w:rFonts w:ascii="Times New Roman"/>
          <w:b w:val="false"/>
          <w:i w:val="false"/>
          <w:color w:val="000000"/>
          <w:sz w:val="28"/>
        </w:rPr>
        <w:t>
      2021 жылдың 1 қаңтарына Ақтоғай ауылдық округінің жауапкершілігі шектеулі серіктестігі, шаруа және фермерлік қожалықтарындағы мал басы: мүйізді ірі қара мал 1424 бас, ұсақ мал 2974 бас, жылқы 483 бас, түйе 505 бас құрайды. Ауыл шаруашылығы жануарларын жаю үшін қолда бар жайылымдық алқаптары 20971 гектар болса, қосымша 38526,8 гектар жайылым қажет.</w:t>
      </w:r>
    </w:p>
    <w:bookmarkEnd w:id="109"/>
    <w:bookmarkStart w:name="z131" w:id="110"/>
    <w:p>
      <w:pPr>
        <w:spacing w:after="0"/>
        <w:ind w:left="0"/>
        <w:jc w:val="both"/>
      </w:pPr>
      <w:r>
        <w:rPr>
          <w:rFonts w:ascii="Times New Roman"/>
          <w:b w:val="false"/>
          <w:i w:val="false"/>
          <w:color w:val="000000"/>
          <w:sz w:val="28"/>
        </w:rPr>
        <w:t>
      Есебі:</w:t>
      </w:r>
    </w:p>
    <w:bookmarkEnd w:id="110"/>
    <w:bookmarkStart w:name="z132" w:id="111"/>
    <w:p>
      <w:pPr>
        <w:spacing w:after="0"/>
        <w:ind w:left="0"/>
        <w:jc w:val="both"/>
      </w:pPr>
      <w:r>
        <w:rPr>
          <w:rFonts w:ascii="Times New Roman"/>
          <w:b w:val="false"/>
          <w:i w:val="false"/>
          <w:color w:val="000000"/>
          <w:sz w:val="28"/>
        </w:rPr>
        <w:t xml:space="preserve">
      Мүйізді ірі қара үшін –1424 бас18га./бас=25632 гектар. </w:t>
      </w:r>
    </w:p>
    <w:bookmarkEnd w:id="111"/>
    <w:bookmarkStart w:name="z133" w:id="112"/>
    <w:p>
      <w:pPr>
        <w:spacing w:after="0"/>
        <w:ind w:left="0"/>
        <w:jc w:val="both"/>
      </w:pPr>
      <w:r>
        <w:rPr>
          <w:rFonts w:ascii="Times New Roman"/>
          <w:b w:val="false"/>
          <w:i w:val="false"/>
          <w:color w:val="000000"/>
          <w:sz w:val="28"/>
        </w:rPr>
        <w:t>
      Ұсақ мал үшін – 2974 бас3,6га./бас= 10706,4 гектар.</w:t>
      </w:r>
    </w:p>
    <w:bookmarkEnd w:id="112"/>
    <w:bookmarkStart w:name="z134" w:id="113"/>
    <w:p>
      <w:pPr>
        <w:spacing w:after="0"/>
        <w:ind w:left="0"/>
        <w:jc w:val="both"/>
      </w:pPr>
      <w:r>
        <w:rPr>
          <w:rFonts w:ascii="Times New Roman"/>
          <w:b w:val="false"/>
          <w:i w:val="false"/>
          <w:color w:val="000000"/>
          <w:sz w:val="28"/>
        </w:rPr>
        <w:t>
      Жылқы үшін – 483 бас21,6га./бас=10432,8 гектар.</w:t>
      </w:r>
    </w:p>
    <w:bookmarkEnd w:id="113"/>
    <w:bookmarkStart w:name="z135" w:id="114"/>
    <w:p>
      <w:pPr>
        <w:spacing w:after="0"/>
        <w:ind w:left="0"/>
        <w:jc w:val="both"/>
      </w:pPr>
      <w:r>
        <w:rPr>
          <w:rFonts w:ascii="Times New Roman"/>
          <w:b w:val="false"/>
          <w:i w:val="false"/>
          <w:color w:val="000000"/>
          <w:sz w:val="28"/>
        </w:rPr>
        <w:t xml:space="preserve">
      Түйе үшін – 505 бас25,2 га./бас =12726 гектар. </w:t>
      </w:r>
    </w:p>
    <w:bookmarkEnd w:id="114"/>
    <w:bookmarkStart w:name="z136" w:id="115"/>
    <w:p>
      <w:pPr>
        <w:spacing w:after="0"/>
        <w:ind w:left="0"/>
        <w:jc w:val="both"/>
      </w:pPr>
      <w:r>
        <w:rPr>
          <w:rFonts w:ascii="Times New Roman"/>
          <w:b w:val="false"/>
          <w:i w:val="false"/>
          <w:color w:val="000000"/>
          <w:sz w:val="28"/>
        </w:rPr>
        <w:t>
      25632 га.+10706,4 га.+10432,8 га.+12726 га.=59497,2 гектар.</w:t>
      </w:r>
    </w:p>
    <w:bookmarkEnd w:id="115"/>
    <w:bookmarkStart w:name="z137" w:id="116"/>
    <w:p>
      <w:pPr>
        <w:spacing w:after="0"/>
        <w:ind w:left="0"/>
        <w:jc w:val="both"/>
      </w:pPr>
      <w:r>
        <w:rPr>
          <w:rFonts w:ascii="Times New Roman"/>
          <w:b w:val="false"/>
          <w:i w:val="false"/>
          <w:color w:val="000000"/>
          <w:sz w:val="28"/>
        </w:rPr>
        <w:t>
      59497,2 - 20971=38526,2 гектар.</w:t>
      </w:r>
    </w:p>
    <w:bookmarkEnd w:id="116"/>
    <w:bookmarkStart w:name="z138" w:id="117"/>
    <w:p>
      <w:pPr>
        <w:spacing w:after="0"/>
        <w:ind w:left="0"/>
        <w:jc w:val="both"/>
      </w:pPr>
      <w:r>
        <w:rPr>
          <w:rFonts w:ascii="Times New Roman"/>
          <w:b w:val="false"/>
          <w:i w:val="false"/>
          <w:color w:val="000000"/>
          <w:sz w:val="28"/>
        </w:rPr>
        <w:t>
      Махамбет ауданының жер балансының мәліметтеріне сәйкес, Ақтоғай ауылдық округі аумағындағы барлық жауапкершілігі шектеулі серіктестігі, шаруа және фермер қожалықтарының жер пайдалануындағы жайылым алаңы 8336 гектар құрайды.</w:t>
      </w:r>
    </w:p>
    <w:bookmarkEnd w:id="117"/>
    <w:bookmarkStart w:name="z139" w:id="118"/>
    <w:p>
      <w:pPr>
        <w:spacing w:after="0"/>
        <w:ind w:left="0"/>
        <w:jc w:val="both"/>
      </w:pPr>
      <w:r>
        <w:rPr>
          <w:rFonts w:ascii="Times New Roman"/>
          <w:b w:val="false"/>
          <w:i w:val="false"/>
          <w:color w:val="000000"/>
          <w:sz w:val="28"/>
        </w:rPr>
        <w:t>
      Ақтоғай ауылдық округінің аумағында 1 (бір) мал қорымы бар.</w:t>
      </w:r>
    </w:p>
    <w:bookmarkEnd w:id="118"/>
    <w:bookmarkStart w:name="z140" w:id="119"/>
    <w:p>
      <w:pPr>
        <w:spacing w:after="0"/>
        <w:ind w:left="0"/>
        <w:jc w:val="both"/>
      </w:pPr>
      <w:r>
        <w:rPr>
          <w:rFonts w:ascii="Times New Roman"/>
          <w:b w:val="false"/>
          <w:i w:val="false"/>
          <w:color w:val="000000"/>
          <w:sz w:val="28"/>
        </w:rPr>
        <w:t>
      Ақтоғай ауылдық округінің аумағында аридтік жайылымдар жоқ.</w:t>
      </w:r>
    </w:p>
    <w:bookmarkEnd w:id="119"/>
    <w:bookmarkStart w:name="z141" w:id="120"/>
    <w:p>
      <w:pPr>
        <w:spacing w:after="0"/>
        <w:ind w:left="0"/>
        <w:jc w:val="both"/>
      </w:pPr>
      <w:r>
        <w:rPr>
          <w:rFonts w:ascii="Times New Roman"/>
          <w:b w:val="false"/>
          <w:i w:val="false"/>
          <w:color w:val="000000"/>
          <w:sz w:val="28"/>
        </w:rPr>
        <w:t>
      Ақтоғай ауылдық округінде мал айдауға арналған сервитуттар орнатылмаған.</w:t>
      </w:r>
    </w:p>
    <w:bookmarkEnd w:id="120"/>
    <w:bookmarkStart w:name="z142" w:id="12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Ақтоғай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1-қосымша</w:t>
            </w:r>
          </w:p>
        </w:tc>
      </w:tr>
    </w:tbl>
    <w:bookmarkStart w:name="z144" w:id="1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Ақтоғай ауылдық округі аумағында жайылымдардың орналасу схемасы (картасы)</w:t>
      </w:r>
    </w:p>
    <w:bookmarkEnd w:id="122"/>
    <w:bookmarkStart w:name="z14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4897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897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24"/>
    <w:p>
      <w:pPr>
        <w:spacing w:after="0"/>
        <w:ind w:left="0"/>
        <w:jc w:val="both"/>
      </w:pPr>
      <w:r>
        <w:rPr>
          <w:rFonts w:ascii="Times New Roman"/>
          <w:b w:val="false"/>
          <w:i w:val="false"/>
          <w:color w:val="000000"/>
          <w:sz w:val="28"/>
        </w:rPr>
        <w:t>
      Шартты белгілері:</w:t>
      </w:r>
    </w:p>
    <w:bookmarkEnd w:id="124"/>
    <w:bookmarkStart w:name="z14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Ақтоғай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566"/>
        <w:gridCol w:w="2704"/>
        <w:gridCol w:w="1888"/>
        <w:gridCol w:w="2375"/>
        <w:gridCol w:w="2592"/>
        <w:gridCol w:w="588"/>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6"/>
          <w:p>
            <w:pPr>
              <w:spacing w:after="20"/>
              <w:ind w:left="20"/>
              <w:jc w:val="both"/>
            </w:pPr>
            <w:r>
              <w:rPr>
                <w:rFonts w:ascii="Times New Roman"/>
                <w:b w:val="false"/>
                <w:i w:val="false"/>
                <w:color w:val="000000"/>
                <w:sz w:val="20"/>
              </w:rPr>
              <w:t>
Мүйізді ірі қара – 622 бас</w:t>
            </w:r>
            <w:r>
              <w:br/>
            </w:r>
            <w:r>
              <w:rPr>
                <w:rFonts w:ascii="Times New Roman"/>
                <w:b w:val="false"/>
                <w:i w:val="false"/>
                <w:color w:val="000000"/>
                <w:sz w:val="20"/>
              </w:rPr>
              <w:t>
</w:t>
            </w:r>
            <w:r>
              <w:rPr>
                <w:rFonts w:ascii="Times New Roman"/>
                <w:b w:val="false"/>
                <w:i w:val="false"/>
                <w:color w:val="000000"/>
                <w:sz w:val="20"/>
              </w:rPr>
              <w:t>Ұсақ мал – 1602 бас</w:t>
            </w:r>
            <w:r>
              <w:br/>
            </w:r>
            <w:r>
              <w:rPr>
                <w:rFonts w:ascii="Times New Roman"/>
                <w:b w:val="false"/>
                <w:i w:val="false"/>
                <w:color w:val="000000"/>
                <w:sz w:val="20"/>
              </w:rPr>
              <w:t>
</w:t>
            </w:r>
            <w:r>
              <w:rPr>
                <w:rFonts w:ascii="Times New Roman"/>
                <w:b w:val="false"/>
                <w:i w:val="false"/>
                <w:color w:val="000000"/>
                <w:sz w:val="20"/>
              </w:rPr>
              <w:t>Жылқы – 153 бас</w:t>
            </w:r>
            <w:r>
              <w:br/>
            </w:r>
            <w:r>
              <w:rPr>
                <w:rFonts w:ascii="Times New Roman"/>
                <w:b w:val="false"/>
                <w:i w:val="false"/>
                <w:color w:val="000000"/>
                <w:sz w:val="20"/>
              </w:rPr>
              <w:t>
Түйе – 120 бас</w:t>
            </w:r>
          </w:p>
          <w:bookmarkEnd w:id="126"/>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23292</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-21553</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7"/>
          <w:p>
            <w:pPr>
              <w:spacing w:after="20"/>
              <w:ind w:left="20"/>
              <w:jc w:val="both"/>
            </w:pPr>
            <w:r>
              <w:rPr>
                <w:rFonts w:ascii="Times New Roman"/>
                <w:b w:val="false"/>
                <w:i w:val="false"/>
                <w:color w:val="000000"/>
                <w:sz w:val="20"/>
              </w:rPr>
              <w:t>
Мүйізді ірі қара – 1424 бас</w:t>
            </w:r>
            <w:r>
              <w:br/>
            </w:r>
            <w:r>
              <w:rPr>
                <w:rFonts w:ascii="Times New Roman"/>
                <w:b w:val="false"/>
                <w:i w:val="false"/>
                <w:color w:val="000000"/>
                <w:sz w:val="20"/>
              </w:rPr>
              <w:t>
</w:t>
            </w:r>
            <w:r>
              <w:rPr>
                <w:rFonts w:ascii="Times New Roman"/>
                <w:b w:val="false"/>
                <w:i w:val="false"/>
                <w:color w:val="000000"/>
                <w:sz w:val="20"/>
              </w:rPr>
              <w:t>Ұсақ мал – 2974 бас</w:t>
            </w:r>
            <w:r>
              <w:br/>
            </w:r>
            <w:r>
              <w:rPr>
                <w:rFonts w:ascii="Times New Roman"/>
                <w:b w:val="false"/>
                <w:i w:val="false"/>
                <w:color w:val="000000"/>
                <w:sz w:val="20"/>
              </w:rPr>
              <w:t>
</w:t>
            </w:r>
            <w:r>
              <w:rPr>
                <w:rFonts w:ascii="Times New Roman"/>
                <w:b w:val="false"/>
                <w:i w:val="false"/>
                <w:color w:val="000000"/>
                <w:sz w:val="20"/>
              </w:rPr>
              <w:t>Жылқы – 483 бас</w:t>
            </w:r>
            <w:r>
              <w:br/>
            </w:r>
            <w:r>
              <w:rPr>
                <w:rFonts w:ascii="Times New Roman"/>
                <w:b w:val="false"/>
                <w:i w:val="false"/>
                <w:color w:val="000000"/>
                <w:sz w:val="20"/>
              </w:rPr>
              <w:t>
Түйе – 505 бас</w:t>
            </w:r>
          </w:p>
          <w:bookmarkEnd w:id="127"/>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20971</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59497,2</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-38526,2</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2-қосымша</w:t>
            </w:r>
          </w:p>
        </w:tc>
      </w:tr>
    </w:tbl>
    <w:bookmarkStart w:name="z157" w:id="128"/>
    <w:p>
      <w:pPr>
        <w:spacing w:after="0"/>
        <w:ind w:left="0"/>
        <w:jc w:val="left"/>
      </w:pPr>
      <w:r>
        <w:rPr>
          <w:rFonts w:ascii="Times New Roman"/>
          <w:b/>
          <w:i w:val="false"/>
          <w:color w:val="000000"/>
        </w:rPr>
        <w:t xml:space="preserve"> Жайылым айналымдарының қолайлы схемалары Ақтоғай ауылдық округі үшін қолайлы жайылым айналымдарының схемасы</w:t>
      </w:r>
    </w:p>
    <w:bookmarkEnd w:id="128"/>
    <w:bookmarkStart w:name="z159"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5435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356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30"/>
    <w:p>
      <w:pPr>
        <w:spacing w:after="0"/>
        <w:ind w:left="0"/>
        <w:jc w:val="both"/>
      </w:pPr>
      <w:r>
        <w:rPr>
          <w:rFonts w:ascii="Times New Roman"/>
          <w:b w:val="false"/>
          <w:i w:val="false"/>
          <w:color w:val="000000"/>
          <w:sz w:val="28"/>
        </w:rPr>
        <w:t>
      Шартты белгілері:</w:t>
      </w:r>
    </w:p>
    <w:bookmarkEnd w:id="130"/>
    <w:bookmarkStart w:name="z161"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3-қосымша</w:t>
            </w:r>
          </w:p>
        </w:tc>
      </w:tr>
    </w:tbl>
    <w:bookmarkStart w:name="z163" w:id="13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32"/>
    <w:bookmarkStart w:name="z164"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52832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2832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34"/>
    <w:p>
      <w:pPr>
        <w:spacing w:after="0"/>
        <w:ind w:left="0"/>
        <w:jc w:val="both"/>
      </w:pPr>
      <w:r>
        <w:rPr>
          <w:rFonts w:ascii="Times New Roman"/>
          <w:b w:val="false"/>
          <w:i w:val="false"/>
          <w:color w:val="000000"/>
          <w:sz w:val="28"/>
        </w:rPr>
        <w:t>
      Шартты белгілері:</w:t>
      </w:r>
    </w:p>
    <w:bookmarkEnd w:id="134"/>
    <w:bookmarkStart w:name="z16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53848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848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4-қосымша</w:t>
            </w:r>
          </w:p>
        </w:tc>
      </w:tr>
    </w:tbl>
    <w:bookmarkStart w:name="z168" w:id="1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6"/>
    <w:bookmarkStart w:name="z169" w:id="137"/>
    <w:p>
      <w:pPr>
        <w:spacing w:after="0"/>
        <w:ind w:left="0"/>
        <w:jc w:val="both"/>
      </w:pPr>
      <w:r>
        <w:rPr>
          <w:rFonts w:ascii="Times New Roman"/>
          <w:b w:val="false"/>
          <w:i w:val="false"/>
          <w:color w:val="000000"/>
          <w:sz w:val="28"/>
        </w:rPr>
        <w:t>
      Ақтоғай ауылдық округінің аумағы арқылы ұзындығы 16 шақырым болатын "Сборный" және 14 шақырым болатын "Нарын" суландыру каналдары ағып өтеді.</w:t>
      </w:r>
    </w:p>
    <w:bookmarkEnd w:id="137"/>
    <w:p>
      <w:pPr>
        <w:spacing w:after="0"/>
        <w:ind w:left="0"/>
        <w:jc w:val="left"/>
      </w:pPr>
      <w:r>
        <w:rPr>
          <w:rFonts w:ascii="Times New Roman"/>
          <w:b/>
          <w:i w:val="false"/>
          <w:color w:val="000000"/>
        </w:rPr>
        <w:t xml:space="preserve"> Ақтоғай ауылдық округі</w:t>
      </w:r>
    </w:p>
    <w:bookmarkStart w:name="z17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51943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1943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39"/>
    <w:p>
      <w:pPr>
        <w:spacing w:after="0"/>
        <w:ind w:left="0"/>
        <w:jc w:val="both"/>
      </w:pPr>
      <w:r>
        <w:rPr>
          <w:rFonts w:ascii="Times New Roman"/>
          <w:b w:val="false"/>
          <w:i w:val="false"/>
          <w:color w:val="000000"/>
          <w:sz w:val="28"/>
        </w:rPr>
        <w:t>
      Шартты белгілері:</w:t>
      </w:r>
    </w:p>
    <w:bookmarkEnd w:id="139"/>
    <w:bookmarkStart w:name="z17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5-қосымша</w:t>
            </w:r>
          </w:p>
        </w:tc>
      </w:tr>
    </w:tbl>
    <w:bookmarkStart w:name="z175" w:id="14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1"/>
    <w:bookmarkStart w:name="z176"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52070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070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43"/>
    <w:p>
      <w:pPr>
        <w:spacing w:after="0"/>
        <w:ind w:left="0"/>
        <w:jc w:val="both"/>
      </w:pPr>
      <w:r>
        <w:rPr>
          <w:rFonts w:ascii="Times New Roman"/>
          <w:b w:val="false"/>
          <w:i w:val="false"/>
          <w:color w:val="000000"/>
          <w:sz w:val="28"/>
        </w:rPr>
        <w:t>
      Шартты белгілері:</w:t>
      </w:r>
    </w:p>
    <w:bookmarkEnd w:id="143"/>
    <w:bookmarkStart w:name="z178"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6-қосымша</w:t>
            </w:r>
          </w:p>
        </w:tc>
      </w:tr>
    </w:tbl>
    <w:bookmarkStart w:name="z180" w:id="145"/>
    <w:p>
      <w:pPr>
        <w:spacing w:after="0"/>
        <w:ind w:left="0"/>
        <w:jc w:val="left"/>
      </w:pPr>
      <w:r>
        <w:rPr>
          <w:rFonts w:ascii="Times New Roman"/>
          <w:b/>
          <w:i w:val="false"/>
          <w:color w:val="000000"/>
        </w:rPr>
        <w:t xml:space="preserve"> Ақтоғай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5"/>
    <w:bookmarkStart w:name="z18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51816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1816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47"/>
    <w:p>
      <w:pPr>
        <w:spacing w:after="0"/>
        <w:ind w:left="0"/>
        <w:jc w:val="both"/>
      </w:pPr>
      <w:r>
        <w:rPr>
          <w:rFonts w:ascii="Times New Roman"/>
          <w:b w:val="false"/>
          <w:i w:val="false"/>
          <w:color w:val="000000"/>
          <w:sz w:val="28"/>
        </w:rPr>
        <w:t>
      Шартты белгілері:</w:t>
      </w:r>
    </w:p>
    <w:bookmarkEnd w:id="147"/>
    <w:bookmarkStart w:name="z18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округіндегі 2021-2022 жылдарға арналған Жайылымдарды басқару және оларды пайдалану жөніндегі жоспарға 7-қосымша</w:t>
            </w:r>
          </w:p>
        </w:tc>
      </w:tr>
    </w:tbl>
    <w:bookmarkStart w:name="z185" w:id="14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0"/>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көктемгі</w:t>
            </w:r>
          </w:p>
          <w:bookmarkEnd w:id="150"/>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1"/>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151"/>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52"/>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152"/>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3-қосымша</w:t>
            </w:r>
          </w:p>
        </w:tc>
      </w:tr>
    </w:tbl>
    <w:bookmarkStart w:name="z190" w:id="153"/>
    <w:p>
      <w:pPr>
        <w:spacing w:after="0"/>
        <w:ind w:left="0"/>
        <w:jc w:val="left"/>
      </w:pPr>
      <w:r>
        <w:rPr>
          <w:rFonts w:ascii="Times New Roman"/>
          <w:b/>
          <w:i w:val="false"/>
          <w:color w:val="000000"/>
        </w:rPr>
        <w:t xml:space="preserve"> Алға ауылдық округі бойынша 2021-2022 жылдарға арналған жайылымдарды басқару және пайдалану жөніндегі жоспар</w:t>
      </w:r>
    </w:p>
    <w:bookmarkEnd w:id="153"/>
    <w:bookmarkStart w:name="z191" w:id="154"/>
    <w:p>
      <w:pPr>
        <w:spacing w:after="0"/>
        <w:ind w:left="0"/>
        <w:jc w:val="both"/>
      </w:pPr>
      <w:r>
        <w:rPr>
          <w:rFonts w:ascii="Times New Roman"/>
          <w:b w:val="false"/>
          <w:i w:val="false"/>
          <w:color w:val="000000"/>
          <w:sz w:val="28"/>
        </w:rPr>
        <w:t xml:space="preserve">
      Алға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154"/>
    <w:bookmarkStart w:name="z192" w:id="155"/>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155"/>
    <w:bookmarkStart w:name="z193" w:id="156"/>
    <w:p>
      <w:pPr>
        <w:spacing w:after="0"/>
        <w:ind w:left="0"/>
        <w:jc w:val="both"/>
      </w:pPr>
      <w:r>
        <w:rPr>
          <w:rFonts w:ascii="Times New Roman"/>
          <w:b w:val="false"/>
          <w:i w:val="false"/>
          <w:color w:val="000000"/>
          <w:sz w:val="28"/>
        </w:rPr>
        <w:t>
      Жоспар:</w:t>
      </w:r>
    </w:p>
    <w:bookmarkEnd w:id="156"/>
    <w:bookmarkStart w:name="z194" w:id="15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57"/>
    <w:bookmarkStart w:name="z195" w:id="158"/>
    <w:p>
      <w:pPr>
        <w:spacing w:after="0"/>
        <w:ind w:left="0"/>
        <w:jc w:val="both"/>
      </w:pPr>
      <w:r>
        <w:rPr>
          <w:rFonts w:ascii="Times New Roman"/>
          <w:b w:val="false"/>
          <w:i w:val="false"/>
          <w:color w:val="000000"/>
          <w:sz w:val="28"/>
        </w:rPr>
        <w:t>
      2) жайылым айналымдарының қолайлы схемаларын;</w:t>
      </w:r>
    </w:p>
    <w:bookmarkEnd w:id="158"/>
    <w:bookmarkStart w:name="z196" w:id="15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59"/>
    <w:bookmarkStart w:name="z197" w:id="16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60"/>
    <w:bookmarkStart w:name="z198" w:id="16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61"/>
    <w:bookmarkStart w:name="z199" w:id="162"/>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62"/>
    <w:bookmarkStart w:name="z200" w:id="16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63"/>
    <w:bookmarkStart w:name="z201" w:id="16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64"/>
    <w:bookmarkStart w:name="z202" w:id="165"/>
    <w:p>
      <w:pPr>
        <w:spacing w:after="0"/>
        <w:ind w:left="0"/>
        <w:jc w:val="both"/>
      </w:pPr>
      <w:r>
        <w:rPr>
          <w:rFonts w:ascii="Times New Roman"/>
          <w:b w:val="false"/>
          <w:i w:val="false"/>
          <w:color w:val="000000"/>
          <w:sz w:val="28"/>
        </w:rPr>
        <w:t>
      Алға ауылдық округі аумағының жалпы ауданы 35721 гектар, оның ішінде елді мекен жерлері - 4688 гектар, босалқы жерлер - 1588 гектар.</w:t>
      </w:r>
    </w:p>
    <w:bookmarkEnd w:id="165"/>
    <w:bookmarkStart w:name="z203" w:id="166"/>
    <w:p>
      <w:pPr>
        <w:spacing w:after="0"/>
        <w:ind w:left="0"/>
        <w:jc w:val="both"/>
      </w:pPr>
      <w:r>
        <w:rPr>
          <w:rFonts w:ascii="Times New Roman"/>
          <w:b w:val="false"/>
          <w:i w:val="false"/>
          <w:color w:val="000000"/>
          <w:sz w:val="28"/>
        </w:rPr>
        <w:t>
      Әкімшілік-аумақтық бөлінісі бойынша Алға ауылдық округінде 1 елді мекен бар.</w:t>
      </w:r>
    </w:p>
    <w:bookmarkEnd w:id="166"/>
    <w:bookmarkStart w:name="z204" w:id="167"/>
    <w:p>
      <w:pPr>
        <w:spacing w:after="0"/>
        <w:ind w:left="0"/>
        <w:jc w:val="both"/>
      </w:pPr>
      <w:r>
        <w:rPr>
          <w:rFonts w:ascii="Times New Roman"/>
          <w:b w:val="false"/>
          <w:i w:val="false"/>
          <w:color w:val="000000"/>
          <w:sz w:val="28"/>
        </w:rPr>
        <w:t>
      Алға ауылдық округінің жер бедері-жазық. Округ аумағы Каспий маңы ойпатының орталық бөлігінде орналасқан.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167"/>
    <w:bookmarkStart w:name="z205" w:id="168"/>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168"/>
    <w:bookmarkStart w:name="z206" w:id="169"/>
    <w:p>
      <w:pPr>
        <w:spacing w:after="0"/>
        <w:ind w:left="0"/>
        <w:jc w:val="both"/>
      </w:pPr>
      <w:r>
        <w:rPr>
          <w:rFonts w:ascii="Times New Roman"/>
          <w:b w:val="false"/>
          <w:i w:val="false"/>
          <w:color w:val="000000"/>
          <w:sz w:val="28"/>
        </w:rPr>
        <w:t>
      2021 жылдың 1 қаңтарына Алға ауылдық округінде (жеке ауласында) 646 бас ірі қара, 1324 бас ұсақ мал, 226 бас жылқы, 104 түйе бар.</w:t>
      </w:r>
    </w:p>
    <w:bookmarkEnd w:id="169"/>
    <w:bookmarkStart w:name="z207" w:id="170"/>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19939,8 гектар жайылым қажет.</w:t>
      </w:r>
    </w:p>
    <w:bookmarkEnd w:id="170"/>
    <w:bookmarkStart w:name="z208" w:id="171"/>
    <w:p>
      <w:pPr>
        <w:spacing w:after="0"/>
        <w:ind w:left="0"/>
        <w:jc w:val="both"/>
      </w:pPr>
      <w:r>
        <w:rPr>
          <w:rFonts w:ascii="Times New Roman"/>
          <w:b w:val="false"/>
          <w:i w:val="false"/>
          <w:color w:val="000000"/>
          <w:sz w:val="28"/>
        </w:rPr>
        <w:t>
      Есебі:</w:t>
      </w:r>
    </w:p>
    <w:bookmarkEnd w:id="171"/>
    <w:bookmarkStart w:name="z209" w:id="172"/>
    <w:p>
      <w:pPr>
        <w:spacing w:after="0"/>
        <w:ind w:left="0"/>
        <w:jc w:val="both"/>
      </w:pPr>
      <w:r>
        <w:rPr>
          <w:rFonts w:ascii="Times New Roman"/>
          <w:b w:val="false"/>
          <w:i w:val="false"/>
          <w:color w:val="000000"/>
          <w:sz w:val="28"/>
        </w:rPr>
        <w:t>
      Мүйізді ірі қара үшін – 646 бас18 га./бас=11628 гектар.</w:t>
      </w:r>
    </w:p>
    <w:bookmarkEnd w:id="172"/>
    <w:bookmarkStart w:name="z210" w:id="173"/>
    <w:p>
      <w:pPr>
        <w:spacing w:after="0"/>
        <w:ind w:left="0"/>
        <w:jc w:val="both"/>
      </w:pPr>
      <w:r>
        <w:rPr>
          <w:rFonts w:ascii="Times New Roman"/>
          <w:b w:val="false"/>
          <w:i w:val="false"/>
          <w:color w:val="000000"/>
          <w:sz w:val="28"/>
        </w:rPr>
        <w:t>
      Ұсақ мал үшін – 1324 бас3,6 га./бас= 4766,4 гектар.</w:t>
      </w:r>
    </w:p>
    <w:bookmarkEnd w:id="173"/>
    <w:bookmarkStart w:name="z211" w:id="174"/>
    <w:p>
      <w:pPr>
        <w:spacing w:after="0"/>
        <w:ind w:left="0"/>
        <w:jc w:val="both"/>
      </w:pPr>
      <w:r>
        <w:rPr>
          <w:rFonts w:ascii="Times New Roman"/>
          <w:b w:val="false"/>
          <w:i w:val="false"/>
          <w:color w:val="000000"/>
          <w:sz w:val="28"/>
        </w:rPr>
        <w:t>
      Жылқы үшін – 226 бас21,6 га./бас=4881,6 гектар.</w:t>
      </w:r>
    </w:p>
    <w:bookmarkEnd w:id="174"/>
    <w:bookmarkStart w:name="z212" w:id="175"/>
    <w:p>
      <w:pPr>
        <w:spacing w:after="0"/>
        <w:ind w:left="0"/>
        <w:jc w:val="both"/>
      </w:pPr>
      <w:r>
        <w:rPr>
          <w:rFonts w:ascii="Times New Roman"/>
          <w:b w:val="false"/>
          <w:i w:val="false"/>
          <w:color w:val="000000"/>
          <w:sz w:val="28"/>
        </w:rPr>
        <w:t>
      Түйе үшін – 104 бас25,2 га./бас=2620,8 гектар.</w:t>
      </w:r>
    </w:p>
    <w:bookmarkEnd w:id="175"/>
    <w:bookmarkStart w:name="z213" w:id="176"/>
    <w:p>
      <w:pPr>
        <w:spacing w:after="0"/>
        <w:ind w:left="0"/>
        <w:jc w:val="both"/>
      </w:pPr>
      <w:r>
        <w:rPr>
          <w:rFonts w:ascii="Times New Roman"/>
          <w:b w:val="false"/>
          <w:i w:val="false"/>
          <w:color w:val="000000"/>
          <w:sz w:val="28"/>
        </w:rPr>
        <w:t>
      11628 га.+ 4766,4 га.+ 4881,6 га.+ 2620,8 га.=23896,8 гектар.</w:t>
      </w:r>
    </w:p>
    <w:bookmarkEnd w:id="176"/>
    <w:bookmarkStart w:name="z214" w:id="177"/>
    <w:p>
      <w:pPr>
        <w:spacing w:after="0"/>
        <w:ind w:left="0"/>
        <w:jc w:val="both"/>
      </w:pPr>
      <w:r>
        <w:rPr>
          <w:rFonts w:ascii="Times New Roman"/>
          <w:b w:val="false"/>
          <w:i w:val="false"/>
          <w:color w:val="000000"/>
          <w:sz w:val="28"/>
        </w:rPr>
        <w:t>
      23896,8 – 3957 =19939,8 гектар.</w:t>
      </w:r>
    </w:p>
    <w:bookmarkEnd w:id="177"/>
    <w:bookmarkStart w:name="z215" w:id="178"/>
    <w:p>
      <w:pPr>
        <w:spacing w:after="0"/>
        <w:ind w:left="0"/>
        <w:jc w:val="both"/>
      </w:pPr>
      <w:r>
        <w:rPr>
          <w:rFonts w:ascii="Times New Roman"/>
          <w:b w:val="false"/>
          <w:i w:val="false"/>
          <w:color w:val="000000"/>
          <w:sz w:val="28"/>
        </w:rPr>
        <w:t>
      Алға елді мекенінің аумағы шегіндегі жайылымдар алаңы – 9656 гектар болса, қосымша 19939,8 гектар жайылым қажет.</w:t>
      </w:r>
    </w:p>
    <w:bookmarkEnd w:id="178"/>
    <w:bookmarkStart w:name="z216" w:id="179"/>
    <w:p>
      <w:pPr>
        <w:spacing w:after="0"/>
        <w:ind w:left="0"/>
        <w:jc w:val="both"/>
      </w:pPr>
      <w:r>
        <w:rPr>
          <w:rFonts w:ascii="Times New Roman"/>
          <w:b w:val="false"/>
          <w:i w:val="false"/>
          <w:color w:val="000000"/>
          <w:sz w:val="28"/>
        </w:rPr>
        <w:t>
      2021 жылдың 1 қаңтарына Алға ауылдық округінің жауапкершілігі шектеулі серіктестігі, шаруа және фермерлік қожалықтарындағы мал басы: мүйізді ірі қара мал 782 бас, ұсақ мал 1990 бас, жылқы 506 бас, түйе 177 бас құрайды. Ауыл шаруашылығы жануарларын жаю үшін қолда бар жайылымдық алқаптары 14628 гектар болса, қосымша 22004 гектар жайылым қажет.</w:t>
      </w:r>
    </w:p>
    <w:bookmarkEnd w:id="179"/>
    <w:bookmarkStart w:name="z217" w:id="180"/>
    <w:p>
      <w:pPr>
        <w:spacing w:after="0"/>
        <w:ind w:left="0"/>
        <w:jc w:val="both"/>
      </w:pPr>
      <w:r>
        <w:rPr>
          <w:rFonts w:ascii="Times New Roman"/>
          <w:b w:val="false"/>
          <w:i w:val="false"/>
          <w:color w:val="000000"/>
          <w:sz w:val="28"/>
        </w:rPr>
        <w:t>
      Есебі:</w:t>
      </w:r>
    </w:p>
    <w:bookmarkEnd w:id="180"/>
    <w:bookmarkStart w:name="z218" w:id="181"/>
    <w:p>
      <w:pPr>
        <w:spacing w:after="0"/>
        <w:ind w:left="0"/>
        <w:jc w:val="both"/>
      </w:pPr>
      <w:r>
        <w:rPr>
          <w:rFonts w:ascii="Times New Roman"/>
          <w:b w:val="false"/>
          <w:i w:val="false"/>
          <w:color w:val="000000"/>
          <w:sz w:val="28"/>
        </w:rPr>
        <w:t xml:space="preserve">
      Мүйізді ірі қара үшін –782 бас18 га./бас=14076 гектар. </w:t>
      </w:r>
    </w:p>
    <w:bookmarkEnd w:id="181"/>
    <w:bookmarkStart w:name="z219" w:id="182"/>
    <w:p>
      <w:pPr>
        <w:spacing w:after="0"/>
        <w:ind w:left="0"/>
        <w:jc w:val="both"/>
      </w:pPr>
      <w:r>
        <w:rPr>
          <w:rFonts w:ascii="Times New Roman"/>
          <w:b w:val="false"/>
          <w:i w:val="false"/>
          <w:color w:val="000000"/>
          <w:sz w:val="28"/>
        </w:rPr>
        <w:t>
      Ұсақ мал үшін – 1990 бас3,6 га./бас= 7164 гектар.</w:t>
      </w:r>
    </w:p>
    <w:bookmarkEnd w:id="182"/>
    <w:bookmarkStart w:name="z220" w:id="183"/>
    <w:p>
      <w:pPr>
        <w:spacing w:after="0"/>
        <w:ind w:left="0"/>
        <w:jc w:val="both"/>
      </w:pPr>
      <w:r>
        <w:rPr>
          <w:rFonts w:ascii="Times New Roman"/>
          <w:b w:val="false"/>
          <w:i w:val="false"/>
          <w:color w:val="000000"/>
          <w:sz w:val="28"/>
        </w:rPr>
        <w:t>
      Жылқы үшін – 506 бас21,6га./бас=10929,6 гектар.</w:t>
      </w:r>
    </w:p>
    <w:bookmarkEnd w:id="183"/>
    <w:bookmarkStart w:name="z221" w:id="184"/>
    <w:p>
      <w:pPr>
        <w:spacing w:after="0"/>
        <w:ind w:left="0"/>
        <w:jc w:val="both"/>
      </w:pPr>
      <w:r>
        <w:rPr>
          <w:rFonts w:ascii="Times New Roman"/>
          <w:b w:val="false"/>
          <w:i w:val="false"/>
          <w:color w:val="000000"/>
          <w:sz w:val="28"/>
        </w:rPr>
        <w:t xml:space="preserve">
      Түйе үшін – 177 бас25,2 га./бас =4460,4 гектар. </w:t>
      </w:r>
    </w:p>
    <w:bookmarkEnd w:id="184"/>
    <w:bookmarkStart w:name="z222" w:id="185"/>
    <w:p>
      <w:pPr>
        <w:spacing w:after="0"/>
        <w:ind w:left="0"/>
        <w:jc w:val="both"/>
      </w:pPr>
      <w:r>
        <w:rPr>
          <w:rFonts w:ascii="Times New Roman"/>
          <w:b w:val="false"/>
          <w:i w:val="false"/>
          <w:color w:val="000000"/>
          <w:sz w:val="28"/>
        </w:rPr>
        <w:t>
      14076 га.+7164 га.+10929,6 га.+4460,4 га.=36630 гектар.</w:t>
      </w:r>
    </w:p>
    <w:bookmarkEnd w:id="185"/>
    <w:bookmarkStart w:name="z223" w:id="186"/>
    <w:p>
      <w:pPr>
        <w:spacing w:after="0"/>
        <w:ind w:left="0"/>
        <w:jc w:val="both"/>
      </w:pPr>
      <w:r>
        <w:rPr>
          <w:rFonts w:ascii="Times New Roman"/>
          <w:b w:val="false"/>
          <w:i w:val="false"/>
          <w:color w:val="000000"/>
          <w:sz w:val="28"/>
        </w:rPr>
        <w:t>
      36630 – 14628=22002 гектар.</w:t>
      </w:r>
    </w:p>
    <w:bookmarkEnd w:id="186"/>
    <w:bookmarkStart w:name="z224" w:id="187"/>
    <w:p>
      <w:pPr>
        <w:spacing w:after="0"/>
        <w:ind w:left="0"/>
        <w:jc w:val="both"/>
      </w:pPr>
      <w:r>
        <w:rPr>
          <w:rFonts w:ascii="Times New Roman"/>
          <w:b w:val="false"/>
          <w:i w:val="false"/>
          <w:color w:val="000000"/>
          <w:sz w:val="28"/>
        </w:rPr>
        <w:t>
      Махамбет ауданының жер балансының мәліметтеріне сәйкес, Алға ауылдық округі аумағындағы барлық жауапкершілігі шектеулі серіктестігі, шаруа және фермер қожалықтарының жер пайдалануындағы жайылым алаңы 14626 гектар құрайды.</w:t>
      </w:r>
    </w:p>
    <w:bookmarkEnd w:id="187"/>
    <w:bookmarkStart w:name="z225" w:id="188"/>
    <w:p>
      <w:pPr>
        <w:spacing w:after="0"/>
        <w:ind w:left="0"/>
        <w:jc w:val="both"/>
      </w:pPr>
      <w:r>
        <w:rPr>
          <w:rFonts w:ascii="Times New Roman"/>
          <w:b w:val="false"/>
          <w:i w:val="false"/>
          <w:color w:val="000000"/>
          <w:sz w:val="28"/>
        </w:rPr>
        <w:t>
      Алға ауылдық округінің аумағында 1 (бір) мал қорымы бар.</w:t>
      </w:r>
    </w:p>
    <w:bookmarkEnd w:id="188"/>
    <w:bookmarkStart w:name="z226" w:id="189"/>
    <w:p>
      <w:pPr>
        <w:spacing w:after="0"/>
        <w:ind w:left="0"/>
        <w:jc w:val="both"/>
      </w:pPr>
      <w:r>
        <w:rPr>
          <w:rFonts w:ascii="Times New Roman"/>
          <w:b w:val="false"/>
          <w:i w:val="false"/>
          <w:color w:val="000000"/>
          <w:sz w:val="28"/>
        </w:rPr>
        <w:t>
      Алға ауылдық округінің аумағында аридтік жайылымдар жоқ.</w:t>
      </w:r>
    </w:p>
    <w:bookmarkEnd w:id="189"/>
    <w:bookmarkStart w:name="z227" w:id="190"/>
    <w:p>
      <w:pPr>
        <w:spacing w:after="0"/>
        <w:ind w:left="0"/>
        <w:jc w:val="both"/>
      </w:pPr>
      <w:r>
        <w:rPr>
          <w:rFonts w:ascii="Times New Roman"/>
          <w:b w:val="false"/>
          <w:i w:val="false"/>
          <w:color w:val="000000"/>
          <w:sz w:val="28"/>
        </w:rPr>
        <w:t>
      Алға ауылдық округінде мал айдауға арналған сервитуттар орнатылмаған.</w:t>
      </w:r>
    </w:p>
    <w:bookmarkEnd w:id="190"/>
    <w:bookmarkStart w:name="z228" w:id="19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Алға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1-қосымша</w:t>
            </w:r>
          </w:p>
        </w:tc>
      </w:tr>
    </w:tbl>
    <w:bookmarkStart w:name="z230" w:id="1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Алға ауылдық округі аумағында жайылымдардың орналасу схемасы (картасы)</w:t>
      </w:r>
    </w:p>
    <w:bookmarkEnd w:id="192"/>
    <w:bookmarkStart w:name="z231"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2009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009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94"/>
    <w:p>
      <w:pPr>
        <w:spacing w:after="0"/>
        <w:ind w:left="0"/>
        <w:jc w:val="both"/>
      </w:pPr>
      <w:r>
        <w:rPr>
          <w:rFonts w:ascii="Times New Roman"/>
          <w:b w:val="false"/>
          <w:i w:val="false"/>
          <w:color w:val="000000"/>
          <w:sz w:val="28"/>
        </w:rPr>
        <w:t>
      Шартты белгілері:</w:t>
      </w:r>
    </w:p>
    <w:bookmarkEnd w:id="194"/>
    <w:bookmarkStart w:name="z23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Алға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587"/>
        <w:gridCol w:w="2575"/>
        <w:gridCol w:w="1913"/>
        <w:gridCol w:w="2407"/>
        <w:gridCol w:w="2627"/>
        <w:gridCol w:w="596"/>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96"/>
          <w:p>
            <w:pPr>
              <w:spacing w:after="20"/>
              <w:ind w:left="20"/>
              <w:jc w:val="both"/>
            </w:pPr>
            <w:r>
              <w:rPr>
                <w:rFonts w:ascii="Times New Roman"/>
                <w:b w:val="false"/>
                <w:i w:val="false"/>
                <w:color w:val="000000"/>
                <w:sz w:val="20"/>
              </w:rPr>
              <w:t>
Мүйізді ірі қара –646 бас</w:t>
            </w:r>
            <w:r>
              <w:br/>
            </w:r>
            <w:r>
              <w:rPr>
                <w:rFonts w:ascii="Times New Roman"/>
                <w:b w:val="false"/>
                <w:i w:val="false"/>
                <w:color w:val="000000"/>
                <w:sz w:val="20"/>
              </w:rPr>
              <w:t>
</w:t>
            </w:r>
            <w:r>
              <w:rPr>
                <w:rFonts w:ascii="Times New Roman"/>
                <w:b w:val="false"/>
                <w:i w:val="false"/>
                <w:color w:val="000000"/>
                <w:sz w:val="20"/>
              </w:rPr>
              <w:t>Ұсақ мал – 1324 бас</w:t>
            </w:r>
            <w:r>
              <w:br/>
            </w:r>
            <w:r>
              <w:rPr>
                <w:rFonts w:ascii="Times New Roman"/>
                <w:b w:val="false"/>
                <w:i w:val="false"/>
                <w:color w:val="000000"/>
                <w:sz w:val="20"/>
              </w:rPr>
              <w:t>
</w:t>
            </w:r>
            <w:r>
              <w:rPr>
                <w:rFonts w:ascii="Times New Roman"/>
                <w:b w:val="false"/>
                <w:i w:val="false"/>
                <w:color w:val="000000"/>
                <w:sz w:val="20"/>
              </w:rPr>
              <w:t>Жылқы – 226 бас</w:t>
            </w:r>
            <w:r>
              <w:br/>
            </w:r>
            <w:r>
              <w:rPr>
                <w:rFonts w:ascii="Times New Roman"/>
                <w:b w:val="false"/>
                <w:i w:val="false"/>
                <w:color w:val="000000"/>
                <w:sz w:val="20"/>
              </w:rPr>
              <w:t>
Түйе–104 бас</w:t>
            </w:r>
          </w:p>
          <w:bookmarkEnd w:id="196"/>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23896,8</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-19939,8</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97"/>
          <w:p>
            <w:pPr>
              <w:spacing w:after="20"/>
              <w:ind w:left="20"/>
              <w:jc w:val="both"/>
            </w:pPr>
            <w:r>
              <w:rPr>
                <w:rFonts w:ascii="Times New Roman"/>
                <w:b w:val="false"/>
                <w:i w:val="false"/>
                <w:color w:val="000000"/>
                <w:sz w:val="20"/>
              </w:rPr>
              <w:t>
Мүйізді ірі қара – 782 бас</w:t>
            </w:r>
            <w:r>
              <w:br/>
            </w:r>
            <w:r>
              <w:rPr>
                <w:rFonts w:ascii="Times New Roman"/>
                <w:b w:val="false"/>
                <w:i w:val="false"/>
                <w:color w:val="000000"/>
                <w:sz w:val="20"/>
              </w:rPr>
              <w:t>
</w:t>
            </w:r>
            <w:r>
              <w:rPr>
                <w:rFonts w:ascii="Times New Roman"/>
                <w:b w:val="false"/>
                <w:i w:val="false"/>
                <w:color w:val="000000"/>
                <w:sz w:val="20"/>
              </w:rPr>
              <w:t>Ұсақ мал – 1990 бас</w:t>
            </w:r>
            <w:r>
              <w:br/>
            </w:r>
            <w:r>
              <w:rPr>
                <w:rFonts w:ascii="Times New Roman"/>
                <w:b w:val="false"/>
                <w:i w:val="false"/>
                <w:color w:val="000000"/>
                <w:sz w:val="20"/>
              </w:rPr>
              <w:t>
</w:t>
            </w:r>
            <w:r>
              <w:rPr>
                <w:rFonts w:ascii="Times New Roman"/>
                <w:b w:val="false"/>
                <w:i w:val="false"/>
                <w:color w:val="000000"/>
                <w:sz w:val="20"/>
              </w:rPr>
              <w:t>Жылқы – 506 бас</w:t>
            </w:r>
            <w:r>
              <w:br/>
            </w:r>
            <w:r>
              <w:rPr>
                <w:rFonts w:ascii="Times New Roman"/>
                <w:b w:val="false"/>
                <w:i w:val="false"/>
                <w:color w:val="000000"/>
                <w:sz w:val="20"/>
              </w:rPr>
              <w:t>
Түйе – 177 бас</w:t>
            </w:r>
          </w:p>
          <w:bookmarkEnd w:id="197"/>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14628</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36630</w:t>
            </w:r>
          </w:p>
        </w:tc>
        <w:tc>
          <w:tcPr>
            <w:tcW w:w="2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-22002</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2-қосымша</w:t>
            </w:r>
          </w:p>
        </w:tc>
      </w:tr>
    </w:tbl>
    <w:bookmarkStart w:name="z243" w:id="198"/>
    <w:p>
      <w:pPr>
        <w:spacing w:after="0"/>
        <w:ind w:left="0"/>
        <w:jc w:val="left"/>
      </w:pPr>
      <w:r>
        <w:rPr>
          <w:rFonts w:ascii="Times New Roman"/>
          <w:b/>
          <w:i w:val="false"/>
          <w:color w:val="000000"/>
        </w:rPr>
        <w:t xml:space="preserve"> Жайылым айналымдарының қолайлы схемалары Алға ауылдық округі үшін қолайлы жайылым айналымдарының схемасы</w:t>
      </w:r>
    </w:p>
    <w:bookmarkEnd w:id="198"/>
    <w:bookmarkStart w:name="z245"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00"/>
    <w:p>
      <w:pPr>
        <w:spacing w:after="0"/>
        <w:ind w:left="0"/>
        <w:jc w:val="both"/>
      </w:pPr>
      <w:r>
        <w:rPr>
          <w:rFonts w:ascii="Times New Roman"/>
          <w:b w:val="false"/>
          <w:i w:val="false"/>
          <w:color w:val="000000"/>
          <w:sz w:val="28"/>
        </w:rPr>
        <w:t>
      Шартты белгілері:</w:t>
      </w:r>
    </w:p>
    <w:bookmarkEnd w:id="200"/>
    <w:bookmarkStart w:name="z247"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3-қосымша</w:t>
            </w:r>
          </w:p>
        </w:tc>
      </w:tr>
    </w:tbl>
    <w:bookmarkStart w:name="z249" w:id="20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02"/>
    <w:bookmarkStart w:name="z250"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04"/>
    <w:p>
      <w:pPr>
        <w:spacing w:after="0"/>
        <w:ind w:left="0"/>
        <w:jc w:val="both"/>
      </w:pPr>
      <w:r>
        <w:rPr>
          <w:rFonts w:ascii="Times New Roman"/>
          <w:b w:val="false"/>
          <w:i w:val="false"/>
          <w:color w:val="000000"/>
          <w:sz w:val="28"/>
        </w:rPr>
        <w:t>
      Шартты белгілері:</w:t>
      </w:r>
    </w:p>
    <w:bookmarkEnd w:id="204"/>
    <w:bookmarkStart w:name="z252"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4-қосымша</w:t>
            </w:r>
          </w:p>
        </w:tc>
      </w:tr>
    </w:tbl>
    <w:bookmarkStart w:name="z254" w:id="20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6"/>
    <w:bookmarkStart w:name="z255" w:id="207"/>
    <w:p>
      <w:pPr>
        <w:spacing w:after="0"/>
        <w:ind w:left="0"/>
        <w:jc w:val="both"/>
      </w:pPr>
      <w:r>
        <w:rPr>
          <w:rFonts w:ascii="Times New Roman"/>
          <w:b w:val="false"/>
          <w:i w:val="false"/>
          <w:color w:val="000000"/>
          <w:sz w:val="28"/>
        </w:rPr>
        <w:t>
      Алға ауылдық округінің аумағы арқылы ұзындығы 1,7 шақырым болатын "Алға-Егіз" каналы ағып өтеді.</w:t>
      </w:r>
    </w:p>
    <w:bookmarkEnd w:id="207"/>
    <w:p>
      <w:pPr>
        <w:spacing w:after="0"/>
        <w:ind w:left="0"/>
        <w:jc w:val="left"/>
      </w:pPr>
      <w:r>
        <w:rPr>
          <w:rFonts w:ascii="Times New Roman"/>
          <w:b/>
          <w:i w:val="false"/>
          <w:color w:val="000000"/>
        </w:rPr>
        <w:t xml:space="preserve"> Алға ауылдық округі</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08"/>
    <w:p>
      <w:pPr>
        <w:spacing w:after="0"/>
        <w:ind w:left="0"/>
        <w:jc w:val="both"/>
      </w:pPr>
      <w:r>
        <w:rPr>
          <w:rFonts w:ascii="Times New Roman"/>
          <w:b w:val="false"/>
          <w:i w:val="false"/>
          <w:color w:val="000000"/>
          <w:sz w:val="28"/>
        </w:rPr>
        <w:t>
      Шартты белгілері:</w:t>
      </w:r>
    </w:p>
    <w:bookmarkEnd w:id="208"/>
    <w:bookmarkStart w:name="z259"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5-қосымша</w:t>
            </w:r>
          </w:p>
        </w:tc>
      </w:tr>
    </w:tbl>
    <w:bookmarkStart w:name="z261" w:id="21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0"/>
    <w:bookmarkStart w:name="z26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12"/>
    <w:p>
      <w:pPr>
        <w:spacing w:after="0"/>
        <w:ind w:left="0"/>
        <w:jc w:val="both"/>
      </w:pPr>
      <w:r>
        <w:rPr>
          <w:rFonts w:ascii="Times New Roman"/>
          <w:b w:val="false"/>
          <w:i w:val="false"/>
          <w:color w:val="000000"/>
          <w:sz w:val="28"/>
        </w:rPr>
        <w:t>
      Шартты белгілері:</w:t>
      </w:r>
    </w:p>
    <w:bookmarkEnd w:id="212"/>
    <w:bookmarkStart w:name="z264"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6-қосымша</w:t>
            </w:r>
          </w:p>
        </w:tc>
      </w:tr>
    </w:tbl>
    <w:bookmarkStart w:name="z266" w:id="214"/>
    <w:p>
      <w:pPr>
        <w:spacing w:after="0"/>
        <w:ind w:left="0"/>
        <w:jc w:val="left"/>
      </w:pPr>
      <w:r>
        <w:rPr>
          <w:rFonts w:ascii="Times New Roman"/>
          <w:b/>
          <w:i w:val="false"/>
          <w:color w:val="000000"/>
        </w:rPr>
        <w:t xml:space="preserve"> Алға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4"/>
    <w:bookmarkStart w:name="z267"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16"/>
    <w:p>
      <w:pPr>
        <w:spacing w:after="0"/>
        <w:ind w:left="0"/>
        <w:jc w:val="both"/>
      </w:pPr>
      <w:r>
        <w:rPr>
          <w:rFonts w:ascii="Times New Roman"/>
          <w:b w:val="false"/>
          <w:i w:val="false"/>
          <w:color w:val="000000"/>
          <w:sz w:val="28"/>
        </w:rPr>
        <w:t>
      Шартты белгілері:</w:t>
      </w:r>
    </w:p>
    <w:bookmarkEnd w:id="216"/>
    <w:bookmarkStart w:name="z269"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ауылдық округіндегі 2021-2022 жылдарға арналған Жайылымдарды басқару және оларды пайдалану жөніндегі жоспарға 7-қосымша</w:t>
            </w:r>
          </w:p>
        </w:tc>
      </w:tr>
    </w:tbl>
    <w:bookmarkStart w:name="z271" w:id="21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19"/>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көктемгі</w:t>
            </w:r>
          </w:p>
          <w:bookmarkEnd w:id="219"/>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20"/>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жазгы</w:t>
            </w:r>
          </w:p>
          <w:bookmarkEnd w:id="220"/>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21"/>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221"/>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4-қосымша</w:t>
            </w:r>
          </w:p>
        </w:tc>
      </w:tr>
    </w:tbl>
    <w:bookmarkStart w:name="z276" w:id="222"/>
    <w:p>
      <w:pPr>
        <w:spacing w:after="0"/>
        <w:ind w:left="0"/>
        <w:jc w:val="left"/>
      </w:pPr>
      <w:r>
        <w:rPr>
          <w:rFonts w:ascii="Times New Roman"/>
          <w:b/>
          <w:i w:val="false"/>
          <w:color w:val="000000"/>
        </w:rPr>
        <w:t xml:space="preserve"> Бақсай ауылдық округі бойынша 2021-2022 жылдарға арналған жайылымдарды басқару және пайдалану жөніндегі жоспар</w:t>
      </w:r>
    </w:p>
    <w:bookmarkEnd w:id="222"/>
    <w:bookmarkStart w:name="z277" w:id="223"/>
    <w:p>
      <w:pPr>
        <w:spacing w:after="0"/>
        <w:ind w:left="0"/>
        <w:jc w:val="both"/>
      </w:pPr>
      <w:r>
        <w:rPr>
          <w:rFonts w:ascii="Times New Roman"/>
          <w:b w:val="false"/>
          <w:i w:val="false"/>
          <w:color w:val="000000"/>
          <w:sz w:val="28"/>
        </w:rPr>
        <w:t xml:space="preserve">
      Бақсай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223"/>
    <w:bookmarkStart w:name="z278" w:id="224"/>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224"/>
    <w:bookmarkStart w:name="z279" w:id="225"/>
    <w:p>
      <w:pPr>
        <w:spacing w:after="0"/>
        <w:ind w:left="0"/>
        <w:jc w:val="both"/>
      </w:pPr>
      <w:r>
        <w:rPr>
          <w:rFonts w:ascii="Times New Roman"/>
          <w:b w:val="false"/>
          <w:i w:val="false"/>
          <w:color w:val="000000"/>
          <w:sz w:val="28"/>
        </w:rPr>
        <w:t>
      Жоспар:</w:t>
      </w:r>
    </w:p>
    <w:bookmarkEnd w:id="225"/>
    <w:bookmarkStart w:name="z280" w:id="22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26"/>
    <w:bookmarkStart w:name="z281" w:id="227"/>
    <w:p>
      <w:pPr>
        <w:spacing w:after="0"/>
        <w:ind w:left="0"/>
        <w:jc w:val="both"/>
      </w:pPr>
      <w:r>
        <w:rPr>
          <w:rFonts w:ascii="Times New Roman"/>
          <w:b w:val="false"/>
          <w:i w:val="false"/>
          <w:color w:val="000000"/>
          <w:sz w:val="28"/>
        </w:rPr>
        <w:t>
      2) жайылым айналымдарының қолайлы схемаларын;</w:t>
      </w:r>
    </w:p>
    <w:bookmarkEnd w:id="227"/>
    <w:bookmarkStart w:name="z282" w:id="22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28"/>
    <w:bookmarkStart w:name="z283" w:id="22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29"/>
    <w:bookmarkStart w:name="z284" w:id="23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30"/>
    <w:bookmarkStart w:name="z285" w:id="23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31"/>
    <w:bookmarkStart w:name="z286" w:id="23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32"/>
    <w:bookmarkStart w:name="z287" w:id="23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33"/>
    <w:bookmarkStart w:name="z288" w:id="234"/>
    <w:p>
      <w:pPr>
        <w:spacing w:after="0"/>
        <w:ind w:left="0"/>
        <w:jc w:val="both"/>
      </w:pPr>
      <w:r>
        <w:rPr>
          <w:rFonts w:ascii="Times New Roman"/>
          <w:b w:val="false"/>
          <w:i w:val="false"/>
          <w:color w:val="000000"/>
          <w:sz w:val="28"/>
        </w:rPr>
        <w:t>
      Бақсай ауылдық округі аумағының жалпы ауданы 235324 гектар, оның ішінде елді мекен жерлері - 35889 гектар, босалқы жерлер - 113663 гектар.</w:t>
      </w:r>
    </w:p>
    <w:bookmarkEnd w:id="234"/>
    <w:bookmarkStart w:name="z289" w:id="235"/>
    <w:p>
      <w:pPr>
        <w:spacing w:after="0"/>
        <w:ind w:left="0"/>
        <w:jc w:val="both"/>
      </w:pPr>
      <w:r>
        <w:rPr>
          <w:rFonts w:ascii="Times New Roman"/>
          <w:b w:val="false"/>
          <w:i w:val="false"/>
          <w:color w:val="000000"/>
          <w:sz w:val="28"/>
        </w:rPr>
        <w:t>
      Әкімшілік-аумақтық бөлінісі бойынша Бақсай ауылдық округінде 4 ауылдық елді мекен бар.</w:t>
      </w:r>
    </w:p>
    <w:bookmarkEnd w:id="235"/>
    <w:bookmarkStart w:name="z290" w:id="236"/>
    <w:p>
      <w:pPr>
        <w:spacing w:after="0"/>
        <w:ind w:left="0"/>
        <w:jc w:val="both"/>
      </w:pPr>
      <w:r>
        <w:rPr>
          <w:rFonts w:ascii="Times New Roman"/>
          <w:b w:val="false"/>
          <w:i w:val="false"/>
          <w:color w:val="000000"/>
          <w:sz w:val="28"/>
        </w:rPr>
        <w:t>
      Бақсай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236"/>
    <w:bookmarkStart w:name="z291" w:id="23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237"/>
    <w:bookmarkStart w:name="z292" w:id="238"/>
    <w:p>
      <w:pPr>
        <w:spacing w:after="0"/>
        <w:ind w:left="0"/>
        <w:jc w:val="both"/>
      </w:pPr>
      <w:r>
        <w:rPr>
          <w:rFonts w:ascii="Times New Roman"/>
          <w:b w:val="false"/>
          <w:i w:val="false"/>
          <w:color w:val="000000"/>
          <w:sz w:val="28"/>
        </w:rPr>
        <w:t>
      2021 жылдың 1 қаңтарына Бақсай ауылдық округінде (жеке ауласында) 1940 бас ірі қара, 4551 бас ұсақ мал, 250 бас жылқы, 189 түйе бар.</w:t>
      </w:r>
    </w:p>
    <w:bookmarkEnd w:id="238"/>
    <w:bookmarkStart w:name="z293" w:id="239"/>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25576,5 гектар жайылым қажет.</w:t>
      </w:r>
    </w:p>
    <w:bookmarkEnd w:id="239"/>
    <w:bookmarkStart w:name="z294" w:id="240"/>
    <w:p>
      <w:pPr>
        <w:spacing w:after="0"/>
        <w:ind w:left="0"/>
        <w:jc w:val="both"/>
      </w:pPr>
      <w:r>
        <w:rPr>
          <w:rFonts w:ascii="Times New Roman"/>
          <w:b w:val="false"/>
          <w:i w:val="false"/>
          <w:color w:val="000000"/>
          <w:sz w:val="28"/>
        </w:rPr>
        <w:t>
      Есебі:</w:t>
      </w:r>
    </w:p>
    <w:bookmarkEnd w:id="240"/>
    <w:bookmarkStart w:name="z295" w:id="241"/>
    <w:p>
      <w:pPr>
        <w:spacing w:after="0"/>
        <w:ind w:left="0"/>
        <w:jc w:val="both"/>
      </w:pPr>
      <w:r>
        <w:rPr>
          <w:rFonts w:ascii="Times New Roman"/>
          <w:b w:val="false"/>
          <w:i w:val="false"/>
          <w:color w:val="000000"/>
          <w:sz w:val="28"/>
        </w:rPr>
        <w:t>
      Мүйізді ірі қара үшін – 1940 бас18га./бас=34 920 гектар.</w:t>
      </w:r>
    </w:p>
    <w:bookmarkEnd w:id="241"/>
    <w:bookmarkStart w:name="z296" w:id="242"/>
    <w:p>
      <w:pPr>
        <w:spacing w:after="0"/>
        <w:ind w:left="0"/>
        <w:jc w:val="both"/>
      </w:pPr>
      <w:r>
        <w:rPr>
          <w:rFonts w:ascii="Times New Roman"/>
          <w:b w:val="false"/>
          <w:i w:val="false"/>
          <w:color w:val="000000"/>
          <w:sz w:val="28"/>
        </w:rPr>
        <w:t>
      Ұсақ мал үшін – 4551 бас3,6 га./бас= 16 383,6 гектар.</w:t>
      </w:r>
    </w:p>
    <w:bookmarkEnd w:id="242"/>
    <w:bookmarkStart w:name="z297" w:id="243"/>
    <w:p>
      <w:pPr>
        <w:spacing w:after="0"/>
        <w:ind w:left="0"/>
        <w:jc w:val="both"/>
      </w:pPr>
      <w:r>
        <w:rPr>
          <w:rFonts w:ascii="Times New Roman"/>
          <w:b w:val="false"/>
          <w:i w:val="false"/>
          <w:color w:val="000000"/>
          <w:sz w:val="28"/>
        </w:rPr>
        <w:t>
      Жылқы үшін – 250 бас21,6 га./бас=5 400 гектар.</w:t>
      </w:r>
    </w:p>
    <w:bookmarkEnd w:id="243"/>
    <w:bookmarkStart w:name="z298" w:id="244"/>
    <w:p>
      <w:pPr>
        <w:spacing w:after="0"/>
        <w:ind w:left="0"/>
        <w:jc w:val="both"/>
      </w:pPr>
      <w:r>
        <w:rPr>
          <w:rFonts w:ascii="Times New Roman"/>
          <w:b w:val="false"/>
          <w:i w:val="false"/>
          <w:color w:val="000000"/>
          <w:sz w:val="28"/>
        </w:rPr>
        <w:t>
      Түйе үшін – 189 бас25,2 га./бас=4 762,8 гектар.</w:t>
      </w:r>
    </w:p>
    <w:bookmarkEnd w:id="244"/>
    <w:bookmarkStart w:name="z299" w:id="245"/>
    <w:p>
      <w:pPr>
        <w:spacing w:after="0"/>
        <w:ind w:left="0"/>
        <w:jc w:val="both"/>
      </w:pPr>
      <w:r>
        <w:rPr>
          <w:rFonts w:ascii="Times New Roman"/>
          <w:b w:val="false"/>
          <w:i w:val="false"/>
          <w:color w:val="000000"/>
          <w:sz w:val="28"/>
        </w:rPr>
        <w:t>
      34 920 га.+ 16 383,6 га.+ 5 400 га.+ 4 762,8га.=61 466,4 гектар.</w:t>
      </w:r>
    </w:p>
    <w:bookmarkEnd w:id="245"/>
    <w:bookmarkStart w:name="z300" w:id="246"/>
    <w:p>
      <w:pPr>
        <w:spacing w:after="0"/>
        <w:ind w:left="0"/>
        <w:jc w:val="both"/>
      </w:pPr>
      <w:r>
        <w:rPr>
          <w:rFonts w:ascii="Times New Roman"/>
          <w:b w:val="false"/>
          <w:i w:val="false"/>
          <w:color w:val="000000"/>
          <w:sz w:val="28"/>
        </w:rPr>
        <w:t>
      61 466,4 - 35 899,9=25 576,5 гектар.</w:t>
      </w:r>
    </w:p>
    <w:bookmarkEnd w:id="246"/>
    <w:bookmarkStart w:name="z301" w:id="247"/>
    <w:p>
      <w:pPr>
        <w:spacing w:after="0"/>
        <w:ind w:left="0"/>
        <w:jc w:val="both"/>
      </w:pPr>
      <w:r>
        <w:rPr>
          <w:rFonts w:ascii="Times New Roman"/>
          <w:b w:val="false"/>
          <w:i w:val="false"/>
          <w:color w:val="000000"/>
          <w:sz w:val="28"/>
        </w:rPr>
        <w:t>
      Бақсай елді мекенінің аумағы шегіндегі жайылымдар алаңы – 35899,9 гектар болса, қосымша 25576,5 гектар жайылым қажет.</w:t>
      </w:r>
    </w:p>
    <w:bookmarkEnd w:id="247"/>
    <w:bookmarkStart w:name="z302" w:id="248"/>
    <w:p>
      <w:pPr>
        <w:spacing w:after="0"/>
        <w:ind w:left="0"/>
        <w:jc w:val="both"/>
      </w:pPr>
      <w:r>
        <w:rPr>
          <w:rFonts w:ascii="Times New Roman"/>
          <w:b w:val="false"/>
          <w:i w:val="false"/>
          <w:color w:val="000000"/>
          <w:sz w:val="28"/>
        </w:rPr>
        <w:t>
      2021 жылдың 1 қаңтарына Бақсай ауылдық округінің жаупкершілігі шектеулі серіктестігі, шаруа және фермерлік қожалықтарындағы мал басы: мүйізді ірі қара мал 789 бас, ұсақ мал 2987 бас, жылқы 291 бас, түйе 199 бас құрайды. Ауыл шаруашылығы жануарларын жаю үшін қолда бар жайылымдық алқаптары 8336 гектар болса, қосымша 27919,6 гектар жайылым қажет.</w:t>
      </w:r>
    </w:p>
    <w:bookmarkEnd w:id="248"/>
    <w:bookmarkStart w:name="z303" w:id="249"/>
    <w:p>
      <w:pPr>
        <w:spacing w:after="0"/>
        <w:ind w:left="0"/>
        <w:jc w:val="both"/>
      </w:pPr>
      <w:r>
        <w:rPr>
          <w:rFonts w:ascii="Times New Roman"/>
          <w:b w:val="false"/>
          <w:i w:val="false"/>
          <w:color w:val="000000"/>
          <w:sz w:val="28"/>
        </w:rPr>
        <w:t>
      Есебі:</w:t>
      </w:r>
    </w:p>
    <w:bookmarkEnd w:id="249"/>
    <w:bookmarkStart w:name="z304" w:id="250"/>
    <w:p>
      <w:pPr>
        <w:spacing w:after="0"/>
        <w:ind w:left="0"/>
        <w:jc w:val="both"/>
      </w:pPr>
      <w:r>
        <w:rPr>
          <w:rFonts w:ascii="Times New Roman"/>
          <w:b w:val="false"/>
          <w:i w:val="false"/>
          <w:color w:val="000000"/>
          <w:sz w:val="28"/>
        </w:rPr>
        <w:t xml:space="preserve">
      Мүйізді ірі қара үшін –789 бас18га./бас=14202 гектар. </w:t>
      </w:r>
    </w:p>
    <w:bookmarkEnd w:id="250"/>
    <w:bookmarkStart w:name="z305" w:id="251"/>
    <w:p>
      <w:pPr>
        <w:spacing w:after="0"/>
        <w:ind w:left="0"/>
        <w:jc w:val="both"/>
      </w:pPr>
      <w:r>
        <w:rPr>
          <w:rFonts w:ascii="Times New Roman"/>
          <w:b w:val="false"/>
          <w:i w:val="false"/>
          <w:color w:val="000000"/>
          <w:sz w:val="28"/>
        </w:rPr>
        <w:t>
      Ұсақ мал үшін – 2987 бас3,6га./бас= 10753,2 гектар.</w:t>
      </w:r>
    </w:p>
    <w:bookmarkEnd w:id="251"/>
    <w:bookmarkStart w:name="z306" w:id="252"/>
    <w:p>
      <w:pPr>
        <w:spacing w:after="0"/>
        <w:ind w:left="0"/>
        <w:jc w:val="both"/>
      </w:pPr>
      <w:r>
        <w:rPr>
          <w:rFonts w:ascii="Times New Roman"/>
          <w:b w:val="false"/>
          <w:i w:val="false"/>
          <w:color w:val="000000"/>
          <w:sz w:val="28"/>
        </w:rPr>
        <w:t>
      Жылқы үшін – 291 бас21,6га./бас=6285,6 ггектар.</w:t>
      </w:r>
    </w:p>
    <w:bookmarkEnd w:id="252"/>
    <w:bookmarkStart w:name="z307" w:id="253"/>
    <w:p>
      <w:pPr>
        <w:spacing w:after="0"/>
        <w:ind w:left="0"/>
        <w:jc w:val="both"/>
      </w:pPr>
      <w:r>
        <w:rPr>
          <w:rFonts w:ascii="Times New Roman"/>
          <w:b w:val="false"/>
          <w:i w:val="false"/>
          <w:color w:val="000000"/>
          <w:sz w:val="28"/>
        </w:rPr>
        <w:t xml:space="preserve">
      Түйе үшін – 199 бас25,2 га./бас =5014,8 гектар. </w:t>
      </w:r>
    </w:p>
    <w:bookmarkEnd w:id="253"/>
    <w:bookmarkStart w:name="z308" w:id="254"/>
    <w:p>
      <w:pPr>
        <w:spacing w:after="0"/>
        <w:ind w:left="0"/>
        <w:jc w:val="both"/>
      </w:pPr>
      <w:r>
        <w:rPr>
          <w:rFonts w:ascii="Times New Roman"/>
          <w:b w:val="false"/>
          <w:i w:val="false"/>
          <w:color w:val="000000"/>
          <w:sz w:val="28"/>
        </w:rPr>
        <w:t>
      14202 га.+10753,2 га.+6285,6 га.+5014,8 га.=36255,6 гектар.</w:t>
      </w:r>
    </w:p>
    <w:bookmarkEnd w:id="254"/>
    <w:bookmarkStart w:name="z309" w:id="255"/>
    <w:p>
      <w:pPr>
        <w:spacing w:after="0"/>
        <w:ind w:left="0"/>
        <w:jc w:val="both"/>
      </w:pPr>
      <w:r>
        <w:rPr>
          <w:rFonts w:ascii="Times New Roman"/>
          <w:b w:val="false"/>
          <w:i w:val="false"/>
          <w:color w:val="000000"/>
          <w:sz w:val="28"/>
        </w:rPr>
        <w:t>
      36255,6 - 8336=27919,6 гектар.</w:t>
      </w:r>
    </w:p>
    <w:bookmarkEnd w:id="255"/>
    <w:bookmarkStart w:name="z310" w:id="256"/>
    <w:p>
      <w:pPr>
        <w:spacing w:after="0"/>
        <w:ind w:left="0"/>
        <w:jc w:val="both"/>
      </w:pPr>
      <w:r>
        <w:rPr>
          <w:rFonts w:ascii="Times New Roman"/>
          <w:b w:val="false"/>
          <w:i w:val="false"/>
          <w:color w:val="000000"/>
          <w:sz w:val="28"/>
        </w:rPr>
        <w:t>
      Махамбет ауданының жер балансының мәліметтеріне сәйкес, Бақсай ауылдық округі аумағындағы барлық жауапкершілігі шектеулі серіктестігі, шаруа және фермер қожалықтарының жер пайдалануындағы жайылым алаңы 8336 гектар құрайды.</w:t>
      </w:r>
    </w:p>
    <w:bookmarkEnd w:id="256"/>
    <w:bookmarkStart w:name="z311" w:id="257"/>
    <w:p>
      <w:pPr>
        <w:spacing w:after="0"/>
        <w:ind w:left="0"/>
        <w:jc w:val="both"/>
      </w:pPr>
      <w:r>
        <w:rPr>
          <w:rFonts w:ascii="Times New Roman"/>
          <w:b w:val="false"/>
          <w:i w:val="false"/>
          <w:color w:val="000000"/>
          <w:sz w:val="28"/>
        </w:rPr>
        <w:t>
      Бақсай ауылдық округінің аумағында 1 (бір) мал қорымы бар.</w:t>
      </w:r>
    </w:p>
    <w:bookmarkEnd w:id="257"/>
    <w:bookmarkStart w:name="z312" w:id="258"/>
    <w:p>
      <w:pPr>
        <w:spacing w:after="0"/>
        <w:ind w:left="0"/>
        <w:jc w:val="both"/>
      </w:pPr>
      <w:r>
        <w:rPr>
          <w:rFonts w:ascii="Times New Roman"/>
          <w:b w:val="false"/>
          <w:i w:val="false"/>
          <w:color w:val="000000"/>
          <w:sz w:val="28"/>
        </w:rPr>
        <w:t>
      Бақсай ауылдық округінің аумағында аридтік жайылымдар жоқ.</w:t>
      </w:r>
    </w:p>
    <w:bookmarkEnd w:id="258"/>
    <w:bookmarkStart w:name="z313" w:id="259"/>
    <w:p>
      <w:pPr>
        <w:spacing w:after="0"/>
        <w:ind w:left="0"/>
        <w:jc w:val="both"/>
      </w:pPr>
      <w:r>
        <w:rPr>
          <w:rFonts w:ascii="Times New Roman"/>
          <w:b w:val="false"/>
          <w:i w:val="false"/>
          <w:color w:val="000000"/>
          <w:sz w:val="28"/>
        </w:rPr>
        <w:t>
      Бақсай ауылдық округінде мал айдауға арналған сервитуттар орнатылмаған.</w:t>
      </w:r>
    </w:p>
    <w:bookmarkEnd w:id="259"/>
    <w:bookmarkStart w:name="z314" w:id="26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жәнеАққыстау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жоспарға 1-қосымша</w:t>
            </w:r>
          </w:p>
        </w:tc>
      </w:tr>
    </w:tbl>
    <w:bookmarkStart w:name="z316" w:id="2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Бақсай ауылдық округі аумағында жайылымдардың орналасу схемасы (картасы)</w:t>
      </w:r>
    </w:p>
    <w:bookmarkEnd w:id="261"/>
    <w:bookmarkStart w:name="z317"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63"/>
    <w:p>
      <w:pPr>
        <w:spacing w:after="0"/>
        <w:ind w:left="0"/>
        <w:jc w:val="both"/>
      </w:pPr>
      <w:r>
        <w:rPr>
          <w:rFonts w:ascii="Times New Roman"/>
          <w:b w:val="false"/>
          <w:i w:val="false"/>
          <w:color w:val="000000"/>
          <w:sz w:val="28"/>
        </w:rPr>
        <w:t>
      Шартты белгілері:</w:t>
      </w:r>
    </w:p>
    <w:bookmarkEnd w:id="263"/>
    <w:bookmarkStart w:name="z319"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Бақсай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1487"/>
        <w:gridCol w:w="2413"/>
        <w:gridCol w:w="2566"/>
        <w:gridCol w:w="2256"/>
        <w:gridCol w:w="2463"/>
        <w:gridCol w:w="558"/>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65"/>
          <w:p>
            <w:pPr>
              <w:spacing w:after="20"/>
              <w:ind w:left="20"/>
              <w:jc w:val="both"/>
            </w:pPr>
            <w:r>
              <w:rPr>
                <w:rFonts w:ascii="Times New Roman"/>
                <w:b w:val="false"/>
                <w:i w:val="false"/>
                <w:color w:val="000000"/>
                <w:sz w:val="20"/>
              </w:rPr>
              <w:t>
Мүйізді ірі қара –1940 бас</w:t>
            </w:r>
            <w:r>
              <w:br/>
            </w:r>
            <w:r>
              <w:rPr>
                <w:rFonts w:ascii="Times New Roman"/>
                <w:b w:val="false"/>
                <w:i w:val="false"/>
                <w:color w:val="000000"/>
                <w:sz w:val="20"/>
              </w:rPr>
              <w:t>
</w:t>
            </w:r>
            <w:r>
              <w:rPr>
                <w:rFonts w:ascii="Times New Roman"/>
                <w:b w:val="false"/>
                <w:i w:val="false"/>
                <w:color w:val="000000"/>
                <w:sz w:val="20"/>
              </w:rPr>
              <w:t>Ұсақ мал – 4551 бас</w:t>
            </w:r>
            <w:r>
              <w:br/>
            </w:r>
            <w:r>
              <w:rPr>
                <w:rFonts w:ascii="Times New Roman"/>
                <w:b w:val="false"/>
                <w:i w:val="false"/>
                <w:color w:val="000000"/>
                <w:sz w:val="20"/>
              </w:rPr>
              <w:t>
</w:t>
            </w:r>
            <w:r>
              <w:rPr>
                <w:rFonts w:ascii="Times New Roman"/>
                <w:b w:val="false"/>
                <w:i w:val="false"/>
                <w:color w:val="000000"/>
                <w:sz w:val="20"/>
              </w:rPr>
              <w:t>Жылқы – 250 бас</w:t>
            </w:r>
            <w:r>
              <w:br/>
            </w:r>
            <w:r>
              <w:rPr>
                <w:rFonts w:ascii="Times New Roman"/>
                <w:b w:val="false"/>
                <w:i w:val="false"/>
                <w:color w:val="000000"/>
                <w:sz w:val="20"/>
              </w:rPr>
              <w:t>
Түйе–189 бас</w:t>
            </w:r>
          </w:p>
          <w:bookmarkEnd w:id="265"/>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35899,9</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61466,4</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-25576,5</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66"/>
          <w:p>
            <w:pPr>
              <w:spacing w:after="20"/>
              <w:ind w:left="20"/>
              <w:jc w:val="both"/>
            </w:pPr>
            <w:r>
              <w:rPr>
                <w:rFonts w:ascii="Times New Roman"/>
                <w:b w:val="false"/>
                <w:i w:val="false"/>
                <w:color w:val="000000"/>
                <w:sz w:val="20"/>
              </w:rPr>
              <w:t>
Мүйізді ірі қара – 789 бас</w:t>
            </w:r>
            <w:r>
              <w:br/>
            </w:r>
            <w:r>
              <w:rPr>
                <w:rFonts w:ascii="Times New Roman"/>
                <w:b w:val="false"/>
                <w:i w:val="false"/>
                <w:color w:val="000000"/>
                <w:sz w:val="20"/>
              </w:rPr>
              <w:t>
</w:t>
            </w:r>
            <w:r>
              <w:rPr>
                <w:rFonts w:ascii="Times New Roman"/>
                <w:b w:val="false"/>
                <w:i w:val="false"/>
                <w:color w:val="000000"/>
                <w:sz w:val="20"/>
              </w:rPr>
              <w:t>Ұсақ мал – 2987 бас</w:t>
            </w:r>
            <w:r>
              <w:br/>
            </w:r>
            <w:r>
              <w:rPr>
                <w:rFonts w:ascii="Times New Roman"/>
                <w:b w:val="false"/>
                <w:i w:val="false"/>
                <w:color w:val="000000"/>
                <w:sz w:val="20"/>
              </w:rPr>
              <w:t>
</w:t>
            </w:r>
            <w:r>
              <w:rPr>
                <w:rFonts w:ascii="Times New Roman"/>
                <w:b w:val="false"/>
                <w:i w:val="false"/>
                <w:color w:val="000000"/>
                <w:sz w:val="20"/>
              </w:rPr>
              <w:t>Жылқы – 291 бас</w:t>
            </w:r>
            <w:r>
              <w:br/>
            </w:r>
            <w:r>
              <w:rPr>
                <w:rFonts w:ascii="Times New Roman"/>
                <w:b w:val="false"/>
                <w:i w:val="false"/>
                <w:color w:val="000000"/>
                <w:sz w:val="20"/>
              </w:rPr>
              <w:t>
Түйе – 199 бас</w:t>
            </w:r>
          </w:p>
          <w:bookmarkEnd w:id="266"/>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113663,2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36255,6</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-27919,6</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жоспарға 2-қосымша</w:t>
            </w:r>
          </w:p>
        </w:tc>
      </w:tr>
    </w:tbl>
    <w:bookmarkStart w:name="z329" w:id="267"/>
    <w:p>
      <w:pPr>
        <w:spacing w:after="0"/>
        <w:ind w:left="0"/>
        <w:jc w:val="left"/>
      </w:pPr>
      <w:r>
        <w:rPr>
          <w:rFonts w:ascii="Times New Roman"/>
          <w:b/>
          <w:i w:val="false"/>
          <w:color w:val="000000"/>
        </w:rPr>
        <w:t xml:space="preserve"> Жайылым айналымдарының қолайлы схемалары Бақсай ауылдық округі үшін қолайлы жайылым айналымдарының схемасы</w:t>
      </w:r>
    </w:p>
    <w:bookmarkEnd w:id="267"/>
    <w:bookmarkStart w:name="z33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69"/>
    <w:p>
      <w:pPr>
        <w:spacing w:after="0"/>
        <w:ind w:left="0"/>
        <w:jc w:val="both"/>
      </w:pPr>
      <w:r>
        <w:rPr>
          <w:rFonts w:ascii="Times New Roman"/>
          <w:b w:val="false"/>
          <w:i w:val="false"/>
          <w:color w:val="000000"/>
          <w:sz w:val="28"/>
        </w:rPr>
        <w:t>
      Шартты белгілері:</w:t>
      </w:r>
    </w:p>
    <w:bookmarkEnd w:id="269"/>
    <w:bookmarkStart w:name="z333"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жоспарға 3-қосымша</w:t>
            </w:r>
          </w:p>
        </w:tc>
      </w:tr>
    </w:tbl>
    <w:bookmarkStart w:name="z335" w:id="27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71"/>
    <w:bookmarkStart w:name="z336"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73"/>
    <w:p>
      <w:pPr>
        <w:spacing w:after="0"/>
        <w:ind w:left="0"/>
        <w:jc w:val="both"/>
      </w:pPr>
      <w:r>
        <w:rPr>
          <w:rFonts w:ascii="Times New Roman"/>
          <w:b w:val="false"/>
          <w:i w:val="false"/>
          <w:color w:val="000000"/>
          <w:sz w:val="28"/>
        </w:rPr>
        <w:t>
      Шартты белгілері:</w:t>
      </w:r>
    </w:p>
    <w:bookmarkEnd w:id="273"/>
    <w:bookmarkStart w:name="z338"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жоспарға 4-қосымша</w:t>
            </w:r>
          </w:p>
        </w:tc>
      </w:tr>
    </w:tbl>
    <w:bookmarkStart w:name="z340" w:id="2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5"/>
    <w:bookmarkStart w:name="z341" w:id="276"/>
    <w:p>
      <w:pPr>
        <w:spacing w:after="0"/>
        <w:ind w:left="0"/>
        <w:jc w:val="both"/>
      </w:pPr>
      <w:r>
        <w:rPr>
          <w:rFonts w:ascii="Times New Roman"/>
          <w:b w:val="false"/>
          <w:i w:val="false"/>
          <w:color w:val="000000"/>
          <w:sz w:val="28"/>
        </w:rPr>
        <w:t>
      Бақсай ауылдық округінің аумағы арқылы ұзындығы 50 шақырым болатын "Аксай" және 36 шақырым болатын "Нарын" сонымен қатар 80 шақырым болатын "Бақсай" суландыру каналдары ағып өтеді.</w:t>
      </w:r>
    </w:p>
    <w:bookmarkEnd w:id="276"/>
    <w:p>
      <w:pPr>
        <w:spacing w:after="0"/>
        <w:ind w:left="0"/>
        <w:jc w:val="left"/>
      </w:pPr>
      <w:r>
        <w:rPr>
          <w:rFonts w:ascii="Times New Roman"/>
          <w:b/>
          <w:i w:val="false"/>
          <w:color w:val="000000"/>
        </w:rPr>
        <w:t xml:space="preserve"> Бақсай ауылдық округі</w:t>
      </w:r>
    </w:p>
    <w:bookmarkStart w:name="z343"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78"/>
    <w:p>
      <w:pPr>
        <w:spacing w:after="0"/>
        <w:ind w:left="0"/>
        <w:jc w:val="both"/>
      </w:pPr>
      <w:r>
        <w:rPr>
          <w:rFonts w:ascii="Times New Roman"/>
          <w:b w:val="false"/>
          <w:i w:val="false"/>
          <w:color w:val="000000"/>
          <w:sz w:val="28"/>
        </w:rPr>
        <w:t>
      Шартты белгілері:</w:t>
      </w:r>
    </w:p>
    <w:bookmarkEnd w:id="278"/>
    <w:bookmarkStart w:name="z345"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5-қосымша</w:t>
            </w:r>
          </w:p>
        </w:tc>
      </w:tr>
    </w:tbl>
    <w:bookmarkStart w:name="z347" w:id="28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0"/>
    <w:bookmarkStart w:name="z348"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82"/>
    <w:p>
      <w:pPr>
        <w:spacing w:after="0"/>
        <w:ind w:left="0"/>
        <w:jc w:val="both"/>
      </w:pPr>
      <w:r>
        <w:rPr>
          <w:rFonts w:ascii="Times New Roman"/>
          <w:b w:val="false"/>
          <w:i w:val="false"/>
          <w:color w:val="000000"/>
          <w:sz w:val="28"/>
        </w:rPr>
        <w:t>
      Шартты белгілері:</w:t>
      </w:r>
    </w:p>
    <w:bookmarkEnd w:id="282"/>
    <w:bookmarkStart w:name="z350"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жоспарға 6-қосымша</w:t>
            </w:r>
          </w:p>
        </w:tc>
      </w:tr>
    </w:tbl>
    <w:bookmarkStart w:name="z352" w:id="284"/>
    <w:p>
      <w:pPr>
        <w:spacing w:after="0"/>
        <w:ind w:left="0"/>
        <w:jc w:val="left"/>
      </w:pPr>
      <w:r>
        <w:rPr>
          <w:rFonts w:ascii="Times New Roman"/>
          <w:b/>
          <w:i w:val="false"/>
          <w:color w:val="000000"/>
        </w:rPr>
        <w:t xml:space="preserve"> Бақсай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4"/>
    <w:bookmarkStart w:name="z353"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286"/>
    <w:p>
      <w:pPr>
        <w:spacing w:after="0"/>
        <w:ind w:left="0"/>
        <w:jc w:val="both"/>
      </w:pPr>
      <w:r>
        <w:rPr>
          <w:rFonts w:ascii="Times New Roman"/>
          <w:b w:val="false"/>
          <w:i w:val="false"/>
          <w:color w:val="000000"/>
          <w:sz w:val="28"/>
        </w:rPr>
        <w:t>
      Шартты белгілері:</w:t>
      </w:r>
    </w:p>
    <w:bookmarkEnd w:id="286"/>
    <w:bookmarkStart w:name="z355"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Бақсай ауылдық округіндегі 2021-2022 жылдарға арналған Жайылымдарды басқару және оларды пайдалану жөніндегі жоспарға 7-қосымша</w:t>
            </w:r>
          </w:p>
        </w:tc>
      </w:tr>
    </w:tbl>
    <w:bookmarkStart w:name="z357" w:id="28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89"/>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көктемі</w:t>
            </w:r>
          </w:p>
          <w:bookmarkEnd w:id="289"/>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90"/>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290"/>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91"/>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291"/>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70 шешіміне 5-қосымша</w:t>
            </w:r>
          </w:p>
        </w:tc>
      </w:tr>
    </w:tbl>
    <w:bookmarkStart w:name="z364" w:id="292"/>
    <w:p>
      <w:pPr>
        <w:spacing w:after="0"/>
        <w:ind w:left="0"/>
        <w:jc w:val="left"/>
      </w:pPr>
      <w:r>
        <w:rPr>
          <w:rFonts w:ascii="Times New Roman"/>
          <w:b/>
          <w:i w:val="false"/>
          <w:color w:val="000000"/>
        </w:rPr>
        <w:t xml:space="preserve"> Бейбарыс ауылдық округі бойынша 2021-2022 жылдарға арналған жайылымдарды басқару және пайдалану жөніндегі жоспар</w:t>
      </w:r>
    </w:p>
    <w:bookmarkEnd w:id="292"/>
    <w:bookmarkStart w:name="z365" w:id="293"/>
    <w:p>
      <w:pPr>
        <w:spacing w:after="0"/>
        <w:ind w:left="0"/>
        <w:jc w:val="both"/>
      </w:pPr>
      <w:r>
        <w:rPr>
          <w:rFonts w:ascii="Times New Roman"/>
          <w:b w:val="false"/>
          <w:i w:val="false"/>
          <w:color w:val="000000"/>
          <w:sz w:val="28"/>
        </w:rPr>
        <w:t xml:space="preserve">
      Бейбарыс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293"/>
    <w:bookmarkStart w:name="z366" w:id="294"/>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294"/>
    <w:bookmarkStart w:name="z367" w:id="295"/>
    <w:p>
      <w:pPr>
        <w:spacing w:after="0"/>
        <w:ind w:left="0"/>
        <w:jc w:val="both"/>
      </w:pPr>
      <w:r>
        <w:rPr>
          <w:rFonts w:ascii="Times New Roman"/>
          <w:b w:val="false"/>
          <w:i w:val="false"/>
          <w:color w:val="000000"/>
          <w:sz w:val="28"/>
        </w:rPr>
        <w:t>
      Жоспар:</w:t>
      </w:r>
    </w:p>
    <w:bookmarkEnd w:id="295"/>
    <w:bookmarkStart w:name="z368" w:id="29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96"/>
    <w:bookmarkStart w:name="z369" w:id="297"/>
    <w:p>
      <w:pPr>
        <w:spacing w:after="0"/>
        <w:ind w:left="0"/>
        <w:jc w:val="both"/>
      </w:pPr>
      <w:r>
        <w:rPr>
          <w:rFonts w:ascii="Times New Roman"/>
          <w:b w:val="false"/>
          <w:i w:val="false"/>
          <w:color w:val="000000"/>
          <w:sz w:val="28"/>
        </w:rPr>
        <w:t>
      2) жайылым айналымдарының қолайлы схемаларын;</w:t>
      </w:r>
    </w:p>
    <w:bookmarkEnd w:id="297"/>
    <w:bookmarkStart w:name="z370" w:id="29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98"/>
    <w:bookmarkStart w:name="z371" w:id="29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99"/>
    <w:bookmarkStart w:name="z372" w:id="30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00"/>
    <w:bookmarkStart w:name="z373" w:id="30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01"/>
    <w:bookmarkStart w:name="z374" w:id="30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02"/>
    <w:bookmarkStart w:name="z375" w:id="30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03"/>
    <w:bookmarkStart w:name="z376" w:id="304"/>
    <w:p>
      <w:pPr>
        <w:spacing w:after="0"/>
        <w:ind w:left="0"/>
        <w:jc w:val="both"/>
      </w:pPr>
      <w:r>
        <w:rPr>
          <w:rFonts w:ascii="Times New Roman"/>
          <w:b w:val="false"/>
          <w:i w:val="false"/>
          <w:color w:val="000000"/>
          <w:sz w:val="28"/>
        </w:rPr>
        <w:t>
      Бейбарыс ауылдық округі аумағының жалпы ауданы 61585 гектар, оның ішінде елді мекен жерлері - 978 гектар, босалқы жерлер - 7981 гектар.</w:t>
      </w:r>
    </w:p>
    <w:bookmarkEnd w:id="304"/>
    <w:bookmarkStart w:name="z377" w:id="305"/>
    <w:p>
      <w:pPr>
        <w:spacing w:after="0"/>
        <w:ind w:left="0"/>
        <w:jc w:val="both"/>
      </w:pPr>
      <w:r>
        <w:rPr>
          <w:rFonts w:ascii="Times New Roman"/>
          <w:b w:val="false"/>
          <w:i w:val="false"/>
          <w:color w:val="000000"/>
          <w:sz w:val="28"/>
        </w:rPr>
        <w:t>
      Әкімшілік-аумақтық бөлінісі бойынша Бейбарыс ауылдық округінде 3 ауылдық елді мекен бар.</w:t>
      </w:r>
    </w:p>
    <w:bookmarkEnd w:id="305"/>
    <w:bookmarkStart w:name="z378" w:id="306"/>
    <w:p>
      <w:pPr>
        <w:spacing w:after="0"/>
        <w:ind w:left="0"/>
        <w:jc w:val="both"/>
      </w:pPr>
      <w:r>
        <w:rPr>
          <w:rFonts w:ascii="Times New Roman"/>
          <w:b w:val="false"/>
          <w:i w:val="false"/>
          <w:color w:val="000000"/>
          <w:sz w:val="28"/>
        </w:rPr>
        <w:t>
      Бейбарыс ауылдық округінің жер бедері-жазық. Округ аумағы Каспий маңы ойпатының орталық бөлігінде орналасқан.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306"/>
    <w:bookmarkStart w:name="z379" w:id="30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307"/>
    <w:bookmarkStart w:name="z380" w:id="308"/>
    <w:p>
      <w:pPr>
        <w:spacing w:after="0"/>
        <w:ind w:left="0"/>
        <w:jc w:val="both"/>
      </w:pPr>
      <w:r>
        <w:rPr>
          <w:rFonts w:ascii="Times New Roman"/>
          <w:b w:val="false"/>
          <w:i w:val="false"/>
          <w:color w:val="000000"/>
          <w:sz w:val="28"/>
        </w:rPr>
        <w:t>
      2021 жылдың 1 қаңтарына Бейбарыс ауылдық округінде (жеке ауласында) 492 бас ірі қара, 891бас ұсақ мал, 117 бас жылқы, 36 түйе бар.</w:t>
      </w:r>
    </w:p>
    <w:bookmarkEnd w:id="308"/>
    <w:bookmarkStart w:name="z381" w:id="309"/>
    <w:p>
      <w:pPr>
        <w:spacing w:after="0"/>
        <w:ind w:left="0"/>
        <w:jc w:val="both"/>
      </w:pPr>
      <w:r>
        <w:rPr>
          <w:rFonts w:ascii="Times New Roman"/>
          <w:b w:val="false"/>
          <w:i w:val="false"/>
          <w:color w:val="000000"/>
          <w:sz w:val="28"/>
        </w:rPr>
        <w:t>
      Мал басына түсетін жүктеме нормасын мүйізді ірі қара- 18 га/бас., ұсақ мал- 3,6 га/бас, жылқы – 21,6 га/бас, түйе-25,2 га/бас деп алсақ, жергілікті халықтың жеке ауласындағы ауыл шаруашылығы жануарларын жаю үшін 14 800 га га жайылым қажет.</w:t>
      </w:r>
    </w:p>
    <w:bookmarkEnd w:id="309"/>
    <w:bookmarkStart w:name="z382" w:id="310"/>
    <w:p>
      <w:pPr>
        <w:spacing w:after="0"/>
        <w:ind w:left="0"/>
        <w:jc w:val="both"/>
      </w:pPr>
      <w:r>
        <w:rPr>
          <w:rFonts w:ascii="Times New Roman"/>
          <w:b w:val="false"/>
          <w:i w:val="false"/>
          <w:color w:val="000000"/>
          <w:sz w:val="28"/>
        </w:rPr>
        <w:t>
      Есебі:</w:t>
      </w:r>
    </w:p>
    <w:bookmarkEnd w:id="310"/>
    <w:bookmarkStart w:name="z383" w:id="311"/>
    <w:p>
      <w:pPr>
        <w:spacing w:after="0"/>
        <w:ind w:left="0"/>
        <w:jc w:val="both"/>
      </w:pPr>
      <w:r>
        <w:rPr>
          <w:rFonts w:ascii="Times New Roman"/>
          <w:b w:val="false"/>
          <w:i w:val="false"/>
          <w:color w:val="000000"/>
          <w:sz w:val="28"/>
        </w:rPr>
        <w:t>
      Мүйізді ірі қара үшін – 492 бас18га./бас=8856 гектар.</w:t>
      </w:r>
    </w:p>
    <w:bookmarkEnd w:id="311"/>
    <w:bookmarkStart w:name="z384" w:id="312"/>
    <w:p>
      <w:pPr>
        <w:spacing w:after="0"/>
        <w:ind w:left="0"/>
        <w:jc w:val="both"/>
      </w:pPr>
      <w:r>
        <w:rPr>
          <w:rFonts w:ascii="Times New Roman"/>
          <w:b w:val="false"/>
          <w:i w:val="false"/>
          <w:color w:val="000000"/>
          <w:sz w:val="28"/>
        </w:rPr>
        <w:t>
      Ұсақ мал үшін – 891 бас3,6га./бас= 3207,6 гектар.</w:t>
      </w:r>
    </w:p>
    <w:bookmarkEnd w:id="312"/>
    <w:bookmarkStart w:name="z385" w:id="313"/>
    <w:p>
      <w:pPr>
        <w:spacing w:after="0"/>
        <w:ind w:left="0"/>
        <w:jc w:val="both"/>
      </w:pPr>
      <w:r>
        <w:rPr>
          <w:rFonts w:ascii="Times New Roman"/>
          <w:b w:val="false"/>
          <w:i w:val="false"/>
          <w:color w:val="000000"/>
          <w:sz w:val="28"/>
        </w:rPr>
        <w:t>
      Жылқы үшін – 117 бас21,6га./бас=2527,2 гектар.</w:t>
      </w:r>
    </w:p>
    <w:bookmarkEnd w:id="313"/>
    <w:bookmarkStart w:name="z386" w:id="314"/>
    <w:p>
      <w:pPr>
        <w:spacing w:after="0"/>
        <w:ind w:left="0"/>
        <w:jc w:val="both"/>
      </w:pPr>
      <w:r>
        <w:rPr>
          <w:rFonts w:ascii="Times New Roman"/>
          <w:b w:val="false"/>
          <w:i w:val="false"/>
          <w:color w:val="000000"/>
          <w:sz w:val="28"/>
        </w:rPr>
        <w:t>
      Түйе үшін – 36 бас25,2 га./бас=907,2 гектар.</w:t>
      </w:r>
    </w:p>
    <w:bookmarkEnd w:id="314"/>
    <w:bookmarkStart w:name="z387" w:id="315"/>
    <w:p>
      <w:pPr>
        <w:spacing w:after="0"/>
        <w:ind w:left="0"/>
        <w:jc w:val="both"/>
      </w:pPr>
      <w:r>
        <w:rPr>
          <w:rFonts w:ascii="Times New Roman"/>
          <w:b w:val="false"/>
          <w:i w:val="false"/>
          <w:color w:val="000000"/>
          <w:sz w:val="28"/>
        </w:rPr>
        <w:t>
      8856га.+ 3207,6 га.+ 2527,2 га.+ 907,2га.=15498 гектар.</w:t>
      </w:r>
    </w:p>
    <w:bookmarkEnd w:id="315"/>
    <w:bookmarkStart w:name="z388" w:id="316"/>
    <w:p>
      <w:pPr>
        <w:spacing w:after="0"/>
        <w:ind w:left="0"/>
        <w:jc w:val="both"/>
      </w:pPr>
      <w:r>
        <w:rPr>
          <w:rFonts w:ascii="Times New Roman"/>
          <w:b w:val="false"/>
          <w:i w:val="false"/>
          <w:color w:val="000000"/>
          <w:sz w:val="28"/>
        </w:rPr>
        <w:t>
      15498-698=14800 гектар.</w:t>
      </w:r>
    </w:p>
    <w:bookmarkEnd w:id="316"/>
    <w:bookmarkStart w:name="z389" w:id="317"/>
    <w:p>
      <w:pPr>
        <w:spacing w:after="0"/>
        <w:ind w:left="0"/>
        <w:jc w:val="both"/>
      </w:pPr>
      <w:r>
        <w:rPr>
          <w:rFonts w:ascii="Times New Roman"/>
          <w:b w:val="false"/>
          <w:i w:val="false"/>
          <w:color w:val="000000"/>
          <w:sz w:val="28"/>
        </w:rPr>
        <w:t>
      Бейбарыс елді мекенінің аумағы шегіндегі жайылымдар алаңы – 698 гектар болса, қосымша 14800 гектар жайылым қажет.</w:t>
      </w:r>
    </w:p>
    <w:bookmarkEnd w:id="317"/>
    <w:bookmarkStart w:name="z390" w:id="318"/>
    <w:p>
      <w:pPr>
        <w:spacing w:after="0"/>
        <w:ind w:left="0"/>
        <w:jc w:val="both"/>
      </w:pPr>
      <w:r>
        <w:rPr>
          <w:rFonts w:ascii="Times New Roman"/>
          <w:b w:val="false"/>
          <w:i w:val="false"/>
          <w:color w:val="000000"/>
          <w:sz w:val="28"/>
        </w:rPr>
        <w:t>
      2021 жылдың 1 қаңтарына Бейбарыс ауылдық округінің жауапкершілігі шектеулі серіктестігі, шаруа және фермерлік қожалықтарындағы мал басы: мүйізді ірі қара мал 251бас, ұсақ мал 213 бас, жылқы 224 бас, түйе 164 бас құрайды. Ауыл шаруашылығы жануарларын жаю үшін қолда бар жайылымдық алқаптары 8372 гектар болса, қосымша 27919,6 гектар жайылым қажет.</w:t>
      </w:r>
    </w:p>
    <w:bookmarkEnd w:id="318"/>
    <w:bookmarkStart w:name="z391" w:id="319"/>
    <w:p>
      <w:pPr>
        <w:spacing w:after="0"/>
        <w:ind w:left="0"/>
        <w:jc w:val="both"/>
      </w:pPr>
      <w:r>
        <w:rPr>
          <w:rFonts w:ascii="Times New Roman"/>
          <w:b w:val="false"/>
          <w:i w:val="false"/>
          <w:color w:val="000000"/>
          <w:sz w:val="28"/>
        </w:rPr>
        <w:t>
      Есебі:</w:t>
      </w:r>
    </w:p>
    <w:bookmarkEnd w:id="319"/>
    <w:bookmarkStart w:name="z392" w:id="320"/>
    <w:p>
      <w:pPr>
        <w:spacing w:after="0"/>
        <w:ind w:left="0"/>
        <w:jc w:val="both"/>
      </w:pPr>
      <w:r>
        <w:rPr>
          <w:rFonts w:ascii="Times New Roman"/>
          <w:b w:val="false"/>
          <w:i w:val="false"/>
          <w:color w:val="000000"/>
          <w:sz w:val="28"/>
        </w:rPr>
        <w:t xml:space="preserve">
      Мүйізді ірі қара үшін –251 бас18га./бас=4518 гектар. </w:t>
      </w:r>
    </w:p>
    <w:bookmarkEnd w:id="320"/>
    <w:bookmarkStart w:name="z393" w:id="321"/>
    <w:p>
      <w:pPr>
        <w:spacing w:after="0"/>
        <w:ind w:left="0"/>
        <w:jc w:val="both"/>
      </w:pPr>
      <w:r>
        <w:rPr>
          <w:rFonts w:ascii="Times New Roman"/>
          <w:b w:val="false"/>
          <w:i w:val="false"/>
          <w:color w:val="000000"/>
          <w:sz w:val="28"/>
        </w:rPr>
        <w:t>
      Ұсақ мал үшін – 214 бас3,6га./бас= 770,4 гектар.</w:t>
      </w:r>
    </w:p>
    <w:bookmarkEnd w:id="321"/>
    <w:bookmarkStart w:name="z394" w:id="322"/>
    <w:p>
      <w:pPr>
        <w:spacing w:after="0"/>
        <w:ind w:left="0"/>
        <w:jc w:val="both"/>
      </w:pPr>
      <w:r>
        <w:rPr>
          <w:rFonts w:ascii="Times New Roman"/>
          <w:b w:val="false"/>
          <w:i w:val="false"/>
          <w:color w:val="000000"/>
          <w:sz w:val="28"/>
        </w:rPr>
        <w:t>
      Жылқы үшін – 224 бас21,6га./бас=4838,4 гектар.</w:t>
      </w:r>
    </w:p>
    <w:bookmarkEnd w:id="322"/>
    <w:bookmarkStart w:name="z395" w:id="323"/>
    <w:p>
      <w:pPr>
        <w:spacing w:after="0"/>
        <w:ind w:left="0"/>
        <w:jc w:val="both"/>
      </w:pPr>
      <w:r>
        <w:rPr>
          <w:rFonts w:ascii="Times New Roman"/>
          <w:b w:val="false"/>
          <w:i w:val="false"/>
          <w:color w:val="000000"/>
          <w:sz w:val="28"/>
        </w:rPr>
        <w:t xml:space="preserve">
      Түйе үшін – 164 бас25,2 га./бас =4132,8 гектар. </w:t>
      </w:r>
    </w:p>
    <w:bookmarkEnd w:id="323"/>
    <w:bookmarkStart w:name="z396" w:id="324"/>
    <w:p>
      <w:pPr>
        <w:spacing w:after="0"/>
        <w:ind w:left="0"/>
        <w:jc w:val="both"/>
      </w:pPr>
      <w:r>
        <w:rPr>
          <w:rFonts w:ascii="Times New Roman"/>
          <w:b w:val="false"/>
          <w:i w:val="false"/>
          <w:color w:val="000000"/>
          <w:sz w:val="28"/>
        </w:rPr>
        <w:t>
      4518 га.+770,4 га.+4838,4 га.+4132,8 га.=14259,6 гектар.</w:t>
      </w:r>
    </w:p>
    <w:bookmarkEnd w:id="324"/>
    <w:bookmarkStart w:name="z397" w:id="325"/>
    <w:p>
      <w:pPr>
        <w:spacing w:after="0"/>
        <w:ind w:left="0"/>
        <w:jc w:val="both"/>
      </w:pPr>
      <w:r>
        <w:rPr>
          <w:rFonts w:ascii="Times New Roman"/>
          <w:b w:val="false"/>
          <w:i w:val="false"/>
          <w:color w:val="000000"/>
          <w:sz w:val="28"/>
        </w:rPr>
        <w:t>
      14259,6 - 8372=5887,6 гектар.</w:t>
      </w:r>
    </w:p>
    <w:bookmarkEnd w:id="325"/>
    <w:bookmarkStart w:name="z398" w:id="326"/>
    <w:p>
      <w:pPr>
        <w:spacing w:after="0"/>
        <w:ind w:left="0"/>
        <w:jc w:val="both"/>
      </w:pPr>
      <w:r>
        <w:rPr>
          <w:rFonts w:ascii="Times New Roman"/>
          <w:b w:val="false"/>
          <w:i w:val="false"/>
          <w:color w:val="000000"/>
          <w:sz w:val="28"/>
        </w:rPr>
        <w:t>
      Махамбет ауданының жер балансының мәліметтеріне сәйкес, Бейбарыс ауылдық округі аумағындағы барлық жауапкершілігі шектеулі серіктестігі, шаруа және фермер қожалықтарының жер пайдалануындағы жайылым алаңы 8372 гектар құрайды.</w:t>
      </w:r>
    </w:p>
    <w:bookmarkEnd w:id="326"/>
    <w:bookmarkStart w:name="z399" w:id="327"/>
    <w:p>
      <w:pPr>
        <w:spacing w:after="0"/>
        <w:ind w:left="0"/>
        <w:jc w:val="both"/>
      </w:pPr>
      <w:r>
        <w:rPr>
          <w:rFonts w:ascii="Times New Roman"/>
          <w:b w:val="false"/>
          <w:i w:val="false"/>
          <w:color w:val="000000"/>
          <w:sz w:val="28"/>
        </w:rPr>
        <w:t>
      Бейбарыс ауылдық округінің аумағында 1 (бір) мал қорымы бар.</w:t>
      </w:r>
    </w:p>
    <w:bookmarkEnd w:id="327"/>
    <w:bookmarkStart w:name="z400" w:id="328"/>
    <w:p>
      <w:pPr>
        <w:spacing w:after="0"/>
        <w:ind w:left="0"/>
        <w:jc w:val="both"/>
      </w:pPr>
      <w:r>
        <w:rPr>
          <w:rFonts w:ascii="Times New Roman"/>
          <w:b w:val="false"/>
          <w:i w:val="false"/>
          <w:color w:val="000000"/>
          <w:sz w:val="28"/>
        </w:rPr>
        <w:t>
      Бейбарыс ауылдық округінің аумағында аридтік жайылымдар жоқ.</w:t>
      </w:r>
    </w:p>
    <w:bookmarkEnd w:id="328"/>
    <w:bookmarkStart w:name="z401" w:id="329"/>
    <w:p>
      <w:pPr>
        <w:spacing w:after="0"/>
        <w:ind w:left="0"/>
        <w:jc w:val="both"/>
      </w:pPr>
      <w:r>
        <w:rPr>
          <w:rFonts w:ascii="Times New Roman"/>
          <w:b w:val="false"/>
          <w:i w:val="false"/>
          <w:color w:val="000000"/>
          <w:sz w:val="28"/>
        </w:rPr>
        <w:t>
      Бейбарыс ауылдық округінде мал айдауға арналған сервитуттар орнатылмаған.</w:t>
      </w:r>
    </w:p>
    <w:bookmarkEnd w:id="329"/>
    <w:bookmarkStart w:name="z402" w:id="33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Бейбарыс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1-қосымша</w:t>
            </w:r>
          </w:p>
        </w:tc>
      </w:tr>
    </w:tbl>
    <w:bookmarkStart w:name="z404" w:id="3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Бейбарыс ауылдық округі аумағында жайылымдардың орналасу схемасы (картасы)</w:t>
      </w:r>
    </w:p>
    <w:bookmarkEnd w:id="331"/>
    <w:bookmarkStart w:name="z405"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55372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372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333"/>
    <w:p>
      <w:pPr>
        <w:spacing w:after="0"/>
        <w:ind w:left="0"/>
        <w:jc w:val="both"/>
      </w:pPr>
      <w:r>
        <w:rPr>
          <w:rFonts w:ascii="Times New Roman"/>
          <w:b w:val="false"/>
          <w:i w:val="false"/>
          <w:color w:val="000000"/>
          <w:sz w:val="28"/>
        </w:rPr>
        <w:t>
      Шартты белгілері:</w:t>
      </w:r>
    </w:p>
    <w:bookmarkEnd w:id="333"/>
    <w:bookmarkStart w:name="z407"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Бейбарыс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1684"/>
        <w:gridCol w:w="2559"/>
        <w:gridCol w:w="1679"/>
        <w:gridCol w:w="2553"/>
        <w:gridCol w:w="2562"/>
        <w:gridCol w:w="632"/>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35"/>
          <w:p>
            <w:pPr>
              <w:spacing w:after="20"/>
              <w:ind w:left="20"/>
              <w:jc w:val="both"/>
            </w:pPr>
            <w:r>
              <w:rPr>
                <w:rFonts w:ascii="Times New Roman"/>
                <w:b w:val="false"/>
                <w:i w:val="false"/>
                <w:color w:val="000000"/>
                <w:sz w:val="20"/>
              </w:rPr>
              <w:t>
Мүйізді ірі қара –492 бас</w:t>
            </w:r>
            <w:r>
              <w:br/>
            </w:r>
            <w:r>
              <w:rPr>
                <w:rFonts w:ascii="Times New Roman"/>
                <w:b w:val="false"/>
                <w:i w:val="false"/>
                <w:color w:val="000000"/>
                <w:sz w:val="20"/>
              </w:rPr>
              <w:t>
</w:t>
            </w:r>
            <w:r>
              <w:rPr>
                <w:rFonts w:ascii="Times New Roman"/>
                <w:b w:val="false"/>
                <w:i w:val="false"/>
                <w:color w:val="000000"/>
                <w:sz w:val="20"/>
              </w:rPr>
              <w:t>Ұсақ мал – 891 бас</w:t>
            </w:r>
            <w:r>
              <w:br/>
            </w:r>
            <w:r>
              <w:rPr>
                <w:rFonts w:ascii="Times New Roman"/>
                <w:b w:val="false"/>
                <w:i w:val="false"/>
                <w:color w:val="000000"/>
                <w:sz w:val="20"/>
              </w:rPr>
              <w:t>
</w:t>
            </w:r>
            <w:r>
              <w:rPr>
                <w:rFonts w:ascii="Times New Roman"/>
                <w:b w:val="false"/>
                <w:i w:val="false"/>
                <w:color w:val="000000"/>
                <w:sz w:val="20"/>
              </w:rPr>
              <w:t>Жылқы – 117 бас</w:t>
            </w:r>
            <w:r>
              <w:br/>
            </w:r>
            <w:r>
              <w:rPr>
                <w:rFonts w:ascii="Times New Roman"/>
                <w:b w:val="false"/>
                <w:i w:val="false"/>
                <w:color w:val="000000"/>
                <w:sz w:val="20"/>
              </w:rPr>
              <w:t>
Түйе–36 бас</w:t>
            </w:r>
          </w:p>
          <w:bookmarkEnd w:id="335"/>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15498</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36"/>
          <w:p>
            <w:pPr>
              <w:spacing w:after="20"/>
              <w:ind w:left="20"/>
              <w:jc w:val="both"/>
            </w:pPr>
            <w:r>
              <w:rPr>
                <w:rFonts w:ascii="Times New Roman"/>
                <w:b w:val="false"/>
                <w:i w:val="false"/>
                <w:color w:val="000000"/>
                <w:sz w:val="20"/>
              </w:rPr>
              <w:t>
Мүйізді ірі қара – 251 бас</w:t>
            </w:r>
            <w:r>
              <w:br/>
            </w:r>
            <w:r>
              <w:rPr>
                <w:rFonts w:ascii="Times New Roman"/>
                <w:b w:val="false"/>
                <w:i w:val="false"/>
                <w:color w:val="000000"/>
                <w:sz w:val="20"/>
              </w:rPr>
              <w:t>
</w:t>
            </w:r>
            <w:r>
              <w:rPr>
                <w:rFonts w:ascii="Times New Roman"/>
                <w:b w:val="false"/>
                <w:i w:val="false"/>
                <w:color w:val="000000"/>
                <w:sz w:val="20"/>
              </w:rPr>
              <w:t>Ұсақ мал – 213 бас</w:t>
            </w:r>
            <w:r>
              <w:br/>
            </w:r>
            <w:r>
              <w:rPr>
                <w:rFonts w:ascii="Times New Roman"/>
                <w:b w:val="false"/>
                <w:i w:val="false"/>
                <w:color w:val="000000"/>
                <w:sz w:val="20"/>
              </w:rPr>
              <w:t>
</w:t>
            </w:r>
            <w:r>
              <w:rPr>
                <w:rFonts w:ascii="Times New Roman"/>
                <w:b w:val="false"/>
                <w:i w:val="false"/>
                <w:color w:val="000000"/>
                <w:sz w:val="20"/>
              </w:rPr>
              <w:t>Жылқы – 224 бас</w:t>
            </w:r>
            <w:r>
              <w:br/>
            </w:r>
            <w:r>
              <w:rPr>
                <w:rFonts w:ascii="Times New Roman"/>
                <w:b w:val="false"/>
                <w:i w:val="false"/>
                <w:color w:val="000000"/>
                <w:sz w:val="20"/>
              </w:rPr>
              <w:t>
Түйе – 164 бас</w:t>
            </w:r>
          </w:p>
          <w:bookmarkEnd w:id="336"/>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14259,6</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-5887,6</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2-қосымша</w:t>
            </w:r>
          </w:p>
        </w:tc>
      </w:tr>
    </w:tbl>
    <w:bookmarkStart w:name="z417" w:id="337"/>
    <w:p>
      <w:pPr>
        <w:spacing w:after="0"/>
        <w:ind w:left="0"/>
        <w:jc w:val="left"/>
      </w:pPr>
      <w:r>
        <w:rPr>
          <w:rFonts w:ascii="Times New Roman"/>
          <w:b/>
          <w:i w:val="false"/>
          <w:color w:val="000000"/>
        </w:rPr>
        <w:t xml:space="preserve"> Жайылым айналымдарының қолайлы схемалары Бейбарыс ауылдық округі үшін қолайлы жайылым айналымдарының схемасы</w:t>
      </w:r>
    </w:p>
    <w:bookmarkEnd w:id="337"/>
    <w:p>
      <w:pPr>
        <w:spacing w:after="0"/>
        <w:ind w:left="0"/>
        <w:jc w:val="left"/>
      </w:pPr>
      <w:r>
        <w:br/>
      </w:r>
    </w:p>
    <w:p>
      <w:pPr>
        <w:spacing w:after="0"/>
        <w:ind w:left="0"/>
        <w:jc w:val="both"/>
      </w:pPr>
      <w:r>
        <w:drawing>
          <wp:inline distT="0" distB="0" distL="0" distR="0">
            <wp:extent cx="72898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898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38"/>
    <w:p>
      <w:pPr>
        <w:spacing w:after="0"/>
        <w:ind w:left="0"/>
        <w:jc w:val="both"/>
      </w:pPr>
      <w:r>
        <w:rPr>
          <w:rFonts w:ascii="Times New Roman"/>
          <w:b w:val="false"/>
          <w:i w:val="false"/>
          <w:color w:val="000000"/>
          <w:sz w:val="28"/>
        </w:rPr>
        <w:t>
      Шартты белгілері:</w:t>
      </w:r>
    </w:p>
    <w:bookmarkEnd w:id="338"/>
    <w:bookmarkStart w:name="z421"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3-қосымша</w:t>
            </w:r>
          </w:p>
        </w:tc>
      </w:tr>
    </w:tbl>
    <w:bookmarkStart w:name="z423" w:id="3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40"/>
    <w:bookmarkStart w:name="z424"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58674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674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42"/>
    <w:p>
      <w:pPr>
        <w:spacing w:after="0"/>
        <w:ind w:left="0"/>
        <w:jc w:val="both"/>
      </w:pPr>
      <w:r>
        <w:rPr>
          <w:rFonts w:ascii="Times New Roman"/>
          <w:b w:val="false"/>
          <w:i w:val="false"/>
          <w:color w:val="000000"/>
          <w:sz w:val="28"/>
        </w:rPr>
        <w:t>
      Шартты белгілері:</w:t>
      </w:r>
    </w:p>
    <w:bookmarkEnd w:id="342"/>
    <w:bookmarkStart w:name="z426"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4-қосымша</w:t>
            </w:r>
          </w:p>
        </w:tc>
      </w:tr>
    </w:tbl>
    <w:bookmarkStart w:name="z428" w:id="3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44"/>
    <w:bookmarkStart w:name="z429" w:id="345"/>
    <w:p>
      <w:pPr>
        <w:spacing w:after="0"/>
        <w:ind w:left="0"/>
        <w:jc w:val="both"/>
      </w:pPr>
      <w:r>
        <w:rPr>
          <w:rFonts w:ascii="Times New Roman"/>
          <w:b w:val="false"/>
          <w:i w:val="false"/>
          <w:color w:val="000000"/>
          <w:sz w:val="28"/>
        </w:rPr>
        <w:t>
      Бейбарыс ауылдық округінің аумағы арқылы ұзындығы 30 шақырым болатын "Сары-Өзек" және 5 шақырым болатын "Кұрсай" суландыру каналдары ағып өтеді.</w:t>
      </w:r>
    </w:p>
    <w:bookmarkEnd w:id="345"/>
    <w:p>
      <w:pPr>
        <w:spacing w:after="0"/>
        <w:ind w:left="0"/>
        <w:jc w:val="left"/>
      </w:pPr>
      <w:r>
        <w:rPr>
          <w:rFonts w:ascii="Times New Roman"/>
          <w:b/>
          <w:i w:val="false"/>
          <w:color w:val="000000"/>
        </w:rPr>
        <w:t xml:space="preserve"> Бейбарыс ауылдық округі</w:t>
      </w:r>
    </w:p>
    <w:bookmarkStart w:name="z431"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3279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279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347"/>
    <w:p>
      <w:pPr>
        <w:spacing w:after="0"/>
        <w:ind w:left="0"/>
        <w:jc w:val="both"/>
      </w:pPr>
      <w:r>
        <w:rPr>
          <w:rFonts w:ascii="Times New Roman"/>
          <w:b w:val="false"/>
          <w:i w:val="false"/>
          <w:color w:val="000000"/>
          <w:sz w:val="28"/>
        </w:rPr>
        <w:t>
      Шартты белгілері:</w:t>
      </w:r>
    </w:p>
    <w:bookmarkEnd w:id="347"/>
    <w:bookmarkStart w:name="z433"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5-қосымша</w:t>
            </w:r>
          </w:p>
        </w:tc>
      </w:tr>
    </w:tbl>
    <w:bookmarkStart w:name="z435" w:id="3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49"/>
    <w:bookmarkStart w:name="z436"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351"/>
    <w:p>
      <w:pPr>
        <w:spacing w:after="0"/>
        <w:ind w:left="0"/>
        <w:jc w:val="both"/>
      </w:pPr>
      <w:r>
        <w:rPr>
          <w:rFonts w:ascii="Times New Roman"/>
          <w:b w:val="false"/>
          <w:i w:val="false"/>
          <w:color w:val="000000"/>
          <w:sz w:val="28"/>
        </w:rPr>
        <w:t>
      Шартты белгілері:</w:t>
      </w:r>
    </w:p>
    <w:bookmarkEnd w:id="351"/>
    <w:bookmarkStart w:name="z438"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6-қосымша</w:t>
            </w:r>
          </w:p>
        </w:tc>
      </w:tr>
    </w:tbl>
    <w:bookmarkStart w:name="z440" w:id="353"/>
    <w:p>
      <w:pPr>
        <w:spacing w:after="0"/>
        <w:ind w:left="0"/>
        <w:jc w:val="left"/>
      </w:pPr>
      <w:r>
        <w:rPr>
          <w:rFonts w:ascii="Times New Roman"/>
          <w:b/>
          <w:i w:val="false"/>
          <w:color w:val="000000"/>
        </w:rPr>
        <w:t xml:space="preserve"> Бейбарыс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3"/>
    <w:bookmarkStart w:name="z441"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355"/>
    <w:p>
      <w:pPr>
        <w:spacing w:after="0"/>
        <w:ind w:left="0"/>
        <w:jc w:val="both"/>
      </w:pPr>
      <w:r>
        <w:rPr>
          <w:rFonts w:ascii="Times New Roman"/>
          <w:b w:val="false"/>
          <w:i w:val="false"/>
          <w:color w:val="000000"/>
          <w:sz w:val="28"/>
        </w:rPr>
        <w:t>
      Шартты белгілері:</w:t>
      </w:r>
    </w:p>
    <w:bookmarkEnd w:id="355"/>
    <w:bookmarkStart w:name="z443"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Бейбарыс ауылдық округіндегі 2021-2022 жылдарға арналған Жайылымдарды басқару және оларды пайдалану жөніндегі жоспарға 7-қосымша</w:t>
            </w:r>
          </w:p>
        </w:tc>
      </w:tr>
    </w:tbl>
    <w:bookmarkStart w:name="z445" w:id="3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58"/>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көктемгі</w:t>
            </w:r>
          </w:p>
          <w:bookmarkEnd w:id="358"/>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59"/>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359"/>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60"/>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360"/>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6-қосымша</w:t>
            </w:r>
          </w:p>
        </w:tc>
      </w:tr>
    </w:tbl>
    <w:bookmarkStart w:name="z450" w:id="361"/>
    <w:p>
      <w:pPr>
        <w:spacing w:after="0"/>
        <w:ind w:left="0"/>
        <w:jc w:val="left"/>
      </w:pPr>
      <w:r>
        <w:rPr>
          <w:rFonts w:ascii="Times New Roman"/>
          <w:b/>
          <w:i w:val="false"/>
          <w:color w:val="000000"/>
        </w:rPr>
        <w:t xml:space="preserve"> Есбол ауылдық округі бойынша 2021-2022 жылдарға арналған жайылымдарды басқару және пайдалану жөніндегі жоспар</w:t>
      </w:r>
    </w:p>
    <w:bookmarkEnd w:id="361"/>
    <w:bookmarkStart w:name="z451" w:id="362"/>
    <w:p>
      <w:pPr>
        <w:spacing w:after="0"/>
        <w:ind w:left="0"/>
        <w:jc w:val="both"/>
      </w:pPr>
      <w:r>
        <w:rPr>
          <w:rFonts w:ascii="Times New Roman"/>
          <w:b w:val="false"/>
          <w:i w:val="false"/>
          <w:color w:val="000000"/>
          <w:sz w:val="28"/>
        </w:rPr>
        <w:t xml:space="preserve">
      Есбол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Заңдарыны,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362"/>
    <w:bookmarkStart w:name="z452" w:id="363"/>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363"/>
    <w:bookmarkStart w:name="z453" w:id="364"/>
    <w:p>
      <w:pPr>
        <w:spacing w:after="0"/>
        <w:ind w:left="0"/>
        <w:jc w:val="both"/>
      </w:pPr>
      <w:r>
        <w:rPr>
          <w:rFonts w:ascii="Times New Roman"/>
          <w:b w:val="false"/>
          <w:i w:val="false"/>
          <w:color w:val="000000"/>
          <w:sz w:val="28"/>
        </w:rPr>
        <w:t>
      Жоспар:</w:t>
      </w:r>
    </w:p>
    <w:bookmarkEnd w:id="364"/>
    <w:bookmarkStart w:name="z454" w:id="36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65"/>
    <w:bookmarkStart w:name="z455" w:id="366"/>
    <w:p>
      <w:pPr>
        <w:spacing w:after="0"/>
        <w:ind w:left="0"/>
        <w:jc w:val="both"/>
      </w:pPr>
      <w:r>
        <w:rPr>
          <w:rFonts w:ascii="Times New Roman"/>
          <w:b w:val="false"/>
          <w:i w:val="false"/>
          <w:color w:val="000000"/>
          <w:sz w:val="28"/>
        </w:rPr>
        <w:t>
      2) жайылым айналымдарының қолайлы схемаларын;</w:t>
      </w:r>
    </w:p>
    <w:bookmarkEnd w:id="366"/>
    <w:bookmarkStart w:name="z456" w:id="36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67"/>
    <w:bookmarkStart w:name="z457" w:id="36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68"/>
    <w:bookmarkStart w:name="z458" w:id="36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69"/>
    <w:bookmarkStart w:name="z459" w:id="37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70"/>
    <w:bookmarkStart w:name="z460" w:id="37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71"/>
    <w:bookmarkStart w:name="z461" w:id="37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72"/>
    <w:bookmarkStart w:name="z462" w:id="373"/>
    <w:p>
      <w:pPr>
        <w:spacing w:after="0"/>
        <w:ind w:left="0"/>
        <w:jc w:val="both"/>
      </w:pPr>
      <w:r>
        <w:rPr>
          <w:rFonts w:ascii="Times New Roman"/>
          <w:b w:val="false"/>
          <w:i w:val="false"/>
          <w:color w:val="000000"/>
          <w:sz w:val="28"/>
        </w:rPr>
        <w:t>
      Есбол ауылдық округі аумағының жалпы ауданы 398744 гектар, оның ішінде елді мекен жерлері – 20174 гектар, босалқы жерлер - 302890 гектар.</w:t>
      </w:r>
    </w:p>
    <w:bookmarkEnd w:id="373"/>
    <w:bookmarkStart w:name="z463" w:id="374"/>
    <w:p>
      <w:pPr>
        <w:spacing w:after="0"/>
        <w:ind w:left="0"/>
        <w:jc w:val="both"/>
      </w:pPr>
      <w:r>
        <w:rPr>
          <w:rFonts w:ascii="Times New Roman"/>
          <w:b w:val="false"/>
          <w:i w:val="false"/>
          <w:color w:val="000000"/>
          <w:sz w:val="28"/>
        </w:rPr>
        <w:t>
      Әкімшілік-аумақтық бөлінісі бойынша Есбол ауылдық округінде 3 ауылдық елді мекен бар.</w:t>
      </w:r>
    </w:p>
    <w:bookmarkEnd w:id="374"/>
    <w:bookmarkStart w:name="z464" w:id="375"/>
    <w:p>
      <w:pPr>
        <w:spacing w:after="0"/>
        <w:ind w:left="0"/>
        <w:jc w:val="both"/>
      </w:pPr>
      <w:r>
        <w:rPr>
          <w:rFonts w:ascii="Times New Roman"/>
          <w:b w:val="false"/>
          <w:i w:val="false"/>
          <w:color w:val="000000"/>
          <w:sz w:val="28"/>
        </w:rPr>
        <w:t>
      Есбол ауылдық округінің жер бедері-жазық. Округ аумағы Каспий маңы ойпатының орталық бөлігінде орналасқан.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375"/>
    <w:bookmarkStart w:name="z465" w:id="37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376"/>
    <w:bookmarkStart w:name="z466" w:id="377"/>
    <w:p>
      <w:pPr>
        <w:spacing w:after="0"/>
        <w:ind w:left="0"/>
        <w:jc w:val="both"/>
      </w:pPr>
      <w:r>
        <w:rPr>
          <w:rFonts w:ascii="Times New Roman"/>
          <w:b w:val="false"/>
          <w:i w:val="false"/>
          <w:color w:val="000000"/>
          <w:sz w:val="28"/>
        </w:rPr>
        <w:t>
      2021 жылдың 1 қаңтарына Есбол ауылдық округінде (жеке ауласында) 1369 бас ірі қара, 4078 бас ұсақ мал, 224 бас жылқы, 78 түйе бар.</w:t>
      </w:r>
    </w:p>
    <w:bookmarkEnd w:id="377"/>
    <w:bookmarkStart w:name="z467" w:id="378"/>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26144,8 гектар жайылым қажет.</w:t>
      </w:r>
    </w:p>
    <w:bookmarkEnd w:id="378"/>
    <w:bookmarkStart w:name="z468" w:id="379"/>
    <w:p>
      <w:pPr>
        <w:spacing w:after="0"/>
        <w:ind w:left="0"/>
        <w:jc w:val="both"/>
      </w:pPr>
      <w:r>
        <w:rPr>
          <w:rFonts w:ascii="Times New Roman"/>
          <w:b w:val="false"/>
          <w:i w:val="false"/>
          <w:color w:val="000000"/>
          <w:sz w:val="28"/>
        </w:rPr>
        <w:t>
      Есебі:</w:t>
      </w:r>
    </w:p>
    <w:bookmarkEnd w:id="379"/>
    <w:bookmarkStart w:name="z469" w:id="380"/>
    <w:p>
      <w:pPr>
        <w:spacing w:after="0"/>
        <w:ind w:left="0"/>
        <w:jc w:val="both"/>
      </w:pPr>
      <w:r>
        <w:rPr>
          <w:rFonts w:ascii="Times New Roman"/>
          <w:b w:val="false"/>
          <w:i w:val="false"/>
          <w:color w:val="000000"/>
          <w:sz w:val="28"/>
        </w:rPr>
        <w:t>
      Мүйізді ірі қара үшін – 1369 бас18га./бас=24642 гектар.</w:t>
      </w:r>
    </w:p>
    <w:bookmarkEnd w:id="380"/>
    <w:bookmarkStart w:name="z470" w:id="381"/>
    <w:p>
      <w:pPr>
        <w:spacing w:after="0"/>
        <w:ind w:left="0"/>
        <w:jc w:val="both"/>
      </w:pPr>
      <w:r>
        <w:rPr>
          <w:rFonts w:ascii="Times New Roman"/>
          <w:b w:val="false"/>
          <w:i w:val="false"/>
          <w:color w:val="000000"/>
          <w:sz w:val="28"/>
        </w:rPr>
        <w:t>
      Ұсақ мал үшін – 4078 бас3,6га./бас= 14680,8 гектар.</w:t>
      </w:r>
    </w:p>
    <w:bookmarkEnd w:id="381"/>
    <w:bookmarkStart w:name="z471" w:id="382"/>
    <w:p>
      <w:pPr>
        <w:spacing w:after="0"/>
        <w:ind w:left="0"/>
        <w:jc w:val="both"/>
      </w:pPr>
      <w:r>
        <w:rPr>
          <w:rFonts w:ascii="Times New Roman"/>
          <w:b w:val="false"/>
          <w:i w:val="false"/>
          <w:color w:val="000000"/>
          <w:sz w:val="28"/>
        </w:rPr>
        <w:t>
      Жылқы үшін – 224 бас21,6га./бас=4838,4 гектар.</w:t>
      </w:r>
    </w:p>
    <w:bookmarkEnd w:id="382"/>
    <w:bookmarkStart w:name="z472" w:id="383"/>
    <w:p>
      <w:pPr>
        <w:spacing w:after="0"/>
        <w:ind w:left="0"/>
        <w:jc w:val="both"/>
      </w:pPr>
      <w:r>
        <w:rPr>
          <w:rFonts w:ascii="Times New Roman"/>
          <w:b w:val="false"/>
          <w:i w:val="false"/>
          <w:color w:val="000000"/>
          <w:sz w:val="28"/>
        </w:rPr>
        <w:t>
      Түйе үшін – 78 бас25,2 га./бас=1965,6 гектар.</w:t>
      </w:r>
    </w:p>
    <w:bookmarkEnd w:id="383"/>
    <w:bookmarkStart w:name="z473" w:id="384"/>
    <w:p>
      <w:pPr>
        <w:spacing w:after="0"/>
        <w:ind w:left="0"/>
        <w:jc w:val="both"/>
      </w:pPr>
      <w:r>
        <w:rPr>
          <w:rFonts w:ascii="Times New Roman"/>
          <w:b w:val="false"/>
          <w:i w:val="false"/>
          <w:color w:val="000000"/>
          <w:sz w:val="28"/>
        </w:rPr>
        <w:t>
      24642 га.+ 14680,8 га.+ 4838,4 га.+ 1965,6 га.=46126,8 гектар.</w:t>
      </w:r>
    </w:p>
    <w:bookmarkEnd w:id="384"/>
    <w:bookmarkStart w:name="z474" w:id="385"/>
    <w:p>
      <w:pPr>
        <w:spacing w:after="0"/>
        <w:ind w:left="0"/>
        <w:jc w:val="both"/>
      </w:pPr>
      <w:r>
        <w:rPr>
          <w:rFonts w:ascii="Times New Roman"/>
          <w:b w:val="false"/>
          <w:i w:val="false"/>
          <w:color w:val="000000"/>
          <w:sz w:val="28"/>
        </w:rPr>
        <w:t>
      46126,8-19982=26144,8 гектар.</w:t>
      </w:r>
    </w:p>
    <w:bookmarkEnd w:id="385"/>
    <w:bookmarkStart w:name="z475" w:id="386"/>
    <w:p>
      <w:pPr>
        <w:spacing w:after="0"/>
        <w:ind w:left="0"/>
        <w:jc w:val="both"/>
      </w:pPr>
      <w:r>
        <w:rPr>
          <w:rFonts w:ascii="Times New Roman"/>
          <w:b w:val="false"/>
          <w:i w:val="false"/>
          <w:color w:val="000000"/>
          <w:sz w:val="28"/>
        </w:rPr>
        <w:t>
      Есбол елді мекенінің аумағы шегіндегі жайылымдар алаңы – 19982 гектар болса, қосымша 26144,8 га жайылым қажет.</w:t>
      </w:r>
    </w:p>
    <w:bookmarkEnd w:id="386"/>
    <w:bookmarkStart w:name="z476" w:id="387"/>
    <w:p>
      <w:pPr>
        <w:spacing w:after="0"/>
        <w:ind w:left="0"/>
        <w:jc w:val="both"/>
      </w:pPr>
      <w:r>
        <w:rPr>
          <w:rFonts w:ascii="Times New Roman"/>
          <w:b w:val="false"/>
          <w:i w:val="false"/>
          <w:color w:val="000000"/>
          <w:sz w:val="28"/>
        </w:rPr>
        <w:t>
      2021 жылдың 1 қаңтарына Есбол ауылдық округінің жауапкершілігі шектеулі серіктестігі, шаруа және фермерлік қожалықтарындағы мал басы: мүйізді ірі қара мал 1048 бас, ұсақ мал 2078 бас, жылқы 810 бас, түйе 245 бас құрайды. Ауыл шаруашылығы жануарларын жаю үшін қолда бар жайылымдық алқаптары 36938 га болса, қосымша 27919,6 гектар жайылым қажет.</w:t>
      </w:r>
    </w:p>
    <w:bookmarkEnd w:id="387"/>
    <w:bookmarkStart w:name="z477" w:id="388"/>
    <w:p>
      <w:pPr>
        <w:spacing w:after="0"/>
        <w:ind w:left="0"/>
        <w:jc w:val="both"/>
      </w:pPr>
      <w:r>
        <w:rPr>
          <w:rFonts w:ascii="Times New Roman"/>
          <w:b w:val="false"/>
          <w:i w:val="false"/>
          <w:color w:val="000000"/>
          <w:sz w:val="28"/>
        </w:rPr>
        <w:t>
      Есебі:</w:t>
      </w:r>
    </w:p>
    <w:bookmarkEnd w:id="388"/>
    <w:bookmarkStart w:name="z478" w:id="389"/>
    <w:p>
      <w:pPr>
        <w:spacing w:after="0"/>
        <w:ind w:left="0"/>
        <w:jc w:val="both"/>
      </w:pPr>
      <w:r>
        <w:rPr>
          <w:rFonts w:ascii="Times New Roman"/>
          <w:b w:val="false"/>
          <w:i w:val="false"/>
          <w:color w:val="000000"/>
          <w:sz w:val="28"/>
        </w:rPr>
        <w:t xml:space="preserve">
      Мүйізді ірі қара үшін –1048 бас18га./бас=18864 гектар. </w:t>
      </w:r>
    </w:p>
    <w:bookmarkEnd w:id="389"/>
    <w:bookmarkStart w:name="z479" w:id="390"/>
    <w:p>
      <w:pPr>
        <w:spacing w:after="0"/>
        <w:ind w:left="0"/>
        <w:jc w:val="both"/>
      </w:pPr>
      <w:r>
        <w:rPr>
          <w:rFonts w:ascii="Times New Roman"/>
          <w:b w:val="false"/>
          <w:i w:val="false"/>
          <w:color w:val="000000"/>
          <w:sz w:val="28"/>
        </w:rPr>
        <w:t>
      Ұсақ мал үшін – 2078 бас3,6га./бас= 7480,8 гектар.</w:t>
      </w:r>
    </w:p>
    <w:bookmarkEnd w:id="390"/>
    <w:bookmarkStart w:name="z480" w:id="391"/>
    <w:p>
      <w:pPr>
        <w:spacing w:after="0"/>
        <w:ind w:left="0"/>
        <w:jc w:val="both"/>
      </w:pPr>
      <w:r>
        <w:rPr>
          <w:rFonts w:ascii="Times New Roman"/>
          <w:b w:val="false"/>
          <w:i w:val="false"/>
          <w:color w:val="000000"/>
          <w:sz w:val="28"/>
        </w:rPr>
        <w:t>
      Жылқы үшін – 810 бас21,6га./бас=17496 гектар.</w:t>
      </w:r>
    </w:p>
    <w:bookmarkEnd w:id="391"/>
    <w:bookmarkStart w:name="z481" w:id="392"/>
    <w:p>
      <w:pPr>
        <w:spacing w:after="0"/>
        <w:ind w:left="0"/>
        <w:jc w:val="both"/>
      </w:pPr>
      <w:r>
        <w:rPr>
          <w:rFonts w:ascii="Times New Roman"/>
          <w:b w:val="false"/>
          <w:i w:val="false"/>
          <w:color w:val="000000"/>
          <w:sz w:val="28"/>
        </w:rPr>
        <w:t xml:space="preserve">
      Түйе үшін – 245 бас25,2 га./бас =6174 гектар. </w:t>
      </w:r>
    </w:p>
    <w:bookmarkEnd w:id="392"/>
    <w:bookmarkStart w:name="z482" w:id="393"/>
    <w:p>
      <w:pPr>
        <w:spacing w:after="0"/>
        <w:ind w:left="0"/>
        <w:jc w:val="both"/>
      </w:pPr>
      <w:r>
        <w:rPr>
          <w:rFonts w:ascii="Times New Roman"/>
          <w:b w:val="false"/>
          <w:i w:val="false"/>
          <w:color w:val="000000"/>
          <w:sz w:val="28"/>
        </w:rPr>
        <w:t>
      18864 га.+7480,8 га.+17496 га.+6174 га.=50014,8 гектар.</w:t>
      </w:r>
    </w:p>
    <w:bookmarkEnd w:id="393"/>
    <w:bookmarkStart w:name="z483" w:id="394"/>
    <w:p>
      <w:pPr>
        <w:spacing w:after="0"/>
        <w:ind w:left="0"/>
        <w:jc w:val="both"/>
      </w:pPr>
      <w:r>
        <w:rPr>
          <w:rFonts w:ascii="Times New Roman"/>
          <w:b w:val="false"/>
          <w:i w:val="false"/>
          <w:color w:val="000000"/>
          <w:sz w:val="28"/>
        </w:rPr>
        <w:t>
      50014,8 - 36938=13076,8 гектар.</w:t>
      </w:r>
    </w:p>
    <w:bookmarkEnd w:id="394"/>
    <w:bookmarkStart w:name="z484" w:id="395"/>
    <w:p>
      <w:pPr>
        <w:spacing w:after="0"/>
        <w:ind w:left="0"/>
        <w:jc w:val="both"/>
      </w:pPr>
      <w:r>
        <w:rPr>
          <w:rFonts w:ascii="Times New Roman"/>
          <w:b w:val="false"/>
          <w:i w:val="false"/>
          <w:color w:val="000000"/>
          <w:sz w:val="28"/>
        </w:rPr>
        <w:t>
      Махамбет ауданының жер балансының мәліметтеріне сәйкес, Есбол ауылдық округі аумағындағы барлық жауапкершілігі шектеулі серіктестігі, шаруа және фермер қожалықтарының жер пайдалануындағы жайылым алаңы 36938 гектар құрайды.</w:t>
      </w:r>
    </w:p>
    <w:bookmarkEnd w:id="395"/>
    <w:bookmarkStart w:name="z485" w:id="396"/>
    <w:p>
      <w:pPr>
        <w:spacing w:after="0"/>
        <w:ind w:left="0"/>
        <w:jc w:val="both"/>
      </w:pPr>
      <w:r>
        <w:rPr>
          <w:rFonts w:ascii="Times New Roman"/>
          <w:b w:val="false"/>
          <w:i w:val="false"/>
          <w:color w:val="000000"/>
          <w:sz w:val="28"/>
        </w:rPr>
        <w:t>
      Есбол ауылдық округінің аумағында 1 (бір) мал қорымы бар.</w:t>
      </w:r>
    </w:p>
    <w:bookmarkEnd w:id="396"/>
    <w:bookmarkStart w:name="z486" w:id="397"/>
    <w:p>
      <w:pPr>
        <w:spacing w:after="0"/>
        <w:ind w:left="0"/>
        <w:jc w:val="both"/>
      </w:pPr>
      <w:r>
        <w:rPr>
          <w:rFonts w:ascii="Times New Roman"/>
          <w:b w:val="false"/>
          <w:i w:val="false"/>
          <w:color w:val="000000"/>
          <w:sz w:val="28"/>
        </w:rPr>
        <w:t>
      Есбол ауылдық округінің аумағында аридтік жайылымдар жоқ.</w:t>
      </w:r>
    </w:p>
    <w:bookmarkEnd w:id="397"/>
    <w:bookmarkStart w:name="z487" w:id="398"/>
    <w:p>
      <w:pPr>
        <w:spacing w:after="0"/>
        <w:ind w:left="0"/>
        <w:jc w:val="both"/>
      </w:pPr>
      <w:r>
        <w:rPr>
          <w:rFonts w:ascii="Times New Roman"/>
          <w:b w:val="false"/>
          <w:i w:val="false"/>
          <w:color w:val="000000"/>
          <w:sz w:val="28"/>
        </w:rPr>
        <w:t>
      Есбол ауылдық округінде мал айдауға арналған сервитуттар орнатылмаған.</w:t>
      </w:r>
    </w:p>
    <w:bookmarkEnd w:id="398"/>
    <w:bookmarkStart w:name="z488" w:id="39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Есбол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жоспарға 1-қосымша</w:t>
            </w:r>
          </w:p>
        </w:tc>
      </w:tr>
    </w:tbl>
    <w:bookmarkStart w:name="z490" w:id="40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Есбол ауылдық округі аумағында жайылымдардың орналасу схемасы (картасы)</w:t>
      </w:r>
    </w:p>
    <w:bookmarkEnd w:id="400"/>
    <w:bookmarkStart w:name="z491"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02"/>
    <w:p>
      <w:pPr>
        <w:spacing w:after="0"/>
        <w:ind w:left="0"/>
        <w:jc w:val="both"/>
      </w:pPr>
      <w:r>
        <w:rPr>
          <w:rFonts w:ascii="Times New Roman"/>
          <w:b w:val="false"/>
          <w:i w:val="false"/>
          <w:color w:val="000000"/>
          <w:sz w:val="28"/>
        </w:rPr>
        <w:t>
      Шартты белгілері:</w:t>
      </w:r>
    </w:p>
    <w:bookmarkEnd w:id="402"/>
    <w:bookmarkStart w:name="z493"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Есбол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566"/>
        <w:gridCol w:w="2704"/>
        <w:gridCol w:w="1888"/>
        <w:gridCol w:w="2375"/>
        <w:gridCol w:w="2592"/>
        <w:gridCol w:w="588"/>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04"/>
          <w:p>
            <w:pPr>
              <w:spacing w:after="20"/>
              <w:ind w:left="20"/>
              <w:jc w:val="both"/>
            </w:pPr>
            <w:r>
              <w:rPr>
                <w:rFonts w:ascii="Times New Roman"/>
                <w:b w:val="false"/>
                <w:i w:val="false"/>
                <w:color w:val="000000"/>
                <w:sz w:val="20"/>
              </w:rPr>
              <w:t>
Мүйізді ірі қара –1369 бас</w:t>
            </w:r>
            <w:r>
              <w:br/>
            </w:r>
            <w:r>
              <w:rPr>
                <w:rFonts w:ascii="Times New Roman"/>
                <w:b w:val="false"/>
                <w:i w:val="false"/>
                <w:color w:val="000000"/>
                <w:sz w:val="20"/>
              </w:rPr>
              <w:t>
</w:t>
            </w:r>
            <w:r>
              <w:rPr>
                <w:rFonts w:ascii="Times New Roman"/>
                <w:b w:val="false"/>
                <w:i w:val="false"/>
                <w:color w:val="000000"/>
                <w:sz w:val="20"/>
              </w:rPr>
              <w:t>Ұсақ мал – 4078 бас</w:t>
            </w:r>
            <w:r>
              <w:br/>
            </w:r>
            <w:r>
              <w:rPr>
                <w:rFonts w:ascii="Times New Roman"/>
                <w:b w:val="false"/>
                <w:i w:val="false"/>
                <w:color w:val="000000"/>
                <w:sz w:val="20"/>
              </w:rPr>
              <w:t>
</w:t>
            </w:r>
            <w:r>
              <w:rPr>
                <w:rFonts w:ascii="Times New Roman"/>
                <w:b w:val="false"/>
                <w:i w:val="false"/>
                <w:color w:val="000000"/>
                <w:sz w:val="20"/>
              </w:rPr>
              <w:t>Жылқы – 224 бас</w:t>
            </w:r>
            <w:r>
              <w:br/>
            </w:r>
            <w:r>
              <w:rPr>
                <w:rFonts w:ascii="Times New Roman"/>
                <w:b w:val="false"/>
                <w:i w:val="false"/>
                <w:color w:val="000000"/>
                <w:sz w:val="20"/>
              </w:rPr>
              <w:t>
Түйе–78 бас</w:t>
            </w:r>
          </w:p>
          <w:bookmarkEnd w:id="404"/>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19982</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46126,8</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-26144,8</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05"/>
          <w:p>
            <w:pPr>
              <w:spacing w:after="20"/>
              <w:ind w:left="20"/>
              <w:jc w:val="both"/>
            </w:pPr>
            <w:r>
              <w:rPr>
                <w:rFonts w:ascii="Times New Roman"/>
                <w:b w:val="false"/>
                <w:i w:val="false"/>
                <w:color w:val="000000"/>
                <w:sz w:val="20"/>
              </w:rPr>
              <w:t>
Мүйізді ірі қара – 1048 бас</w:t>
            </w:r>
            <w:r>
              <w:br/>
            </w:r>
            <w:r>
              <w:rPr>
                <w:rFonts w:ascii="Times New Roman"/>
                <w:b w:val="false"/>
                <w:i w:val="false"/>
                <w:color w:val="000000"/>
                <w:sz w:val="20"/>
              </w:rPr>
              <w:t>
</w:t>
            </w:r>
            <w:r>
              <w:rPr>
                <w:rFonts w:ascii="Times New Roman"/>
                <w:b w:val="false"/>
                <w:i w:val="false"/>
                <w:color w:val="000000"/>
                <w:sz w:val="20"/>
              </w:rPr>
              <w:t>Ұсақ мал – 2078 бас</w:t>
            </w:r>
            <w:r>
              <w:br/>
            </w:r>
            <w:r>
              <w:rPr>
                <w:rFonts w:ascii="Times New Roman"/>
                <w:b w:val="false"/>
                <w:i w:val="false"/>
                <w:color w:val="000000"/>
                <w:sz w:val="20"/>
              </w:rPr>
              <w:t>
</w:t>
            </w:r>
            <w:r>
              <w:rPr>
                <w:rFonts w:ascii="Times New Roman"/>
                <w:b w:val="false"/>
                <w:i w:val="false"/>
                <w:color w:val="000000"/>
                <w:sz w:val="20"/>
              </w:rPr>
              <w:t>Жылқы – 810 бас</w:t>
            </w:r>
            <w:r>
              <w:br/>
            </w:r>
            <w:r>
              <w:rPr>
                <w:rFonts w:ascii="Times New Roman"/>
                <w:b w:val="false"/>
                <w:i w:val="false"/>
                <w:color w:val="000000"/>
                <w:sz w:val="20"/>
              </w:rPr>
              <w:t>
Түйе – 245 бас</w:t>
            </w:r>
          </w:p>
          <w:bookmarkEnd w:id="405"/>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36938</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50014,8</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-13076,8</w:t>
            </w:r>
          </w:p>
        </w:tc>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жоспарға 2-қосымша</w:t>
            </w:r>
          </w:p>
        </w:tc>
      </w:tr>
    </w:tbl>
    <w:bookmarkStart w:name="z503" w:id="406"/>
    <w:p>
      <w:pPr>
        <w:spacing w:after="0"/>
        <w:ind w:left="0"/>
        <w:jc w:val="left"/>
      </w:pPr>
      <w:r>
        <w:rPr>
          <w:rFonts w:ascii="Times New Roman"/>
          <w:b/>
          <w:i w:val="false"/>
          <w:color w:val="000000"/>
        </w:rPr>
        <w:t xml:space="preserve"> Жайылым айналымдарының қолайлы схемалары Есбол ауылдық округі үшін қолайлы жайылым айналымдарының схемасы</w:t>
      </w:r>
    </w:p>
    <w:bookmarkEnd w:id="406"/>
    <w:bookmarkStart w:name="z505"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7470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7470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08"/>
    <w:p>
      <w:pPr>
        <w:spacing w:after="0"/>
        <w:ind w:left="0"/>
        <w:jc w:val="both"/>
      </w:pPr>
      <w:r>
        <w:rPr>
          <w:rFonts w:ascii="Times New Roman"/>
          <w:b w:val="false"/>
          <w:i w:val="false"/>
          <w:color w:val="000000"/>
          <w:sz w:val="28"/>
        </w:rPr>
        <w:t>
      Шартты белгілері:</w:t>
      </w:r>
    </w:p>
    <w:bookmarkEnd w:id="408"/>
    <w:bookmarkStart w:name="z507"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жоспарға 3-қосымша</w:t>
            </w:r>
          </w:p>
        </w:tc>
      </w:tr>
    </w:tbl>
    <w:bookmarkStart w:name="z509" w:id="41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10"/>
    <w:bookmarkStart w:name="z510"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556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12"/>
    <w:p>
      <w:pPr>
        <w:spacing w:after="0"/>
        <w:ind w:left="0"/>
        <w:jc w:val="both"/>
      </w:pPr>
      <w:r>
        <w:rPr>
          <w:rFonts w:ascii="Times New Roman"/>
          <w:b w:val="false"/>
          <w:i w:val="false"/>
          <w:color w:val="000000"/>
          <w:sz w:val="28"/>
        </w:rPr>
        <w:t>
      Шартты белгілері:</w:t>
      </w:r>
    </w:p>
    <w:bookmarkEnd w:id="412"/>
    <w:bookmarkStart w:name="z512"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жоспарға 4-қосымша</w:t>
            </w:r>
          </w:p>
        </w:tc>
      </w:tr>
    </w:tbl>
    <w:bookmarkStart w:name="z514" w:id="4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14"/>
    <w:bookmarkStart w:name="z515" w:id="415"/>
    <w:p>
      <w:pPr>
        <w:spacing w:after="0"/>
        <w:ind w:left="0"/>
        <w:jc w:val="both"/>
      </w:pPr>
      <w:r>
        <w:rPr>
          <w:rFonts w:ascii="Times New Roman"/>
          <w:b w:val="false"/>
          <w:i w:val="false"/>
          <w:color w:val="000000"/>
          <w:sz w:val="28"/>
        </w:rPr>
        <w:t>
      Есбол ауылдық округінің аумағы арқылы ұзындығы 34 шақырым болатын "Ай-Сары" және 32 шақырым болатын "Терең-Өзек" суландыру каналдары ағып өтеді.</w:t>
      </w:r>
    </w:p>
    <w:bookmarkEnd w:id="415"/>
    <w:p>
      <w:pPr>
        <w:spacing w:after="0"/>
        <w:ind w:left="0"/>
        <w:jc w:val="left"/>
      </w:pPr>
      <w:r>
        <w:rPr>
          <w:rFonts w:ascii="Times New Roman"/>
          <w:b/>
          <w:i w:val="false"/>
          <w:color w:val="000000"/>
        </w:rPr>
        <w:t xml:space="preserve"> Есбол ауылдық округі</w:t>
      </w:r>
    </w:p>
    <w:bookmarkStart w:name="z517"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17"/>
    <w:p>
      <w:pPr>
        <w:spacing w:after="0"/>
        <w:ind w:left="0"/>
        <w:jc w:val="both"/>
      </w:pPr>
      <w:r>
        <w:rPr>
          <w:rFonts w:ascii="Times New Roman"/>
          <w:b w:val="false"/>
          <w:i w:val="false"/>
          <w:color w:val="000000"/>
          <w:sz w:val="28"/>
        </w:rPr>
        <w:t>
      Шартты белгілері:</w:t>
      </w:r>
    </w:p>
    <w:bookmarkEnd w:id="417"/>
    <w:bookmarkStart w:name="z519"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жоспарға 5-қосымша</w:t>
            </w:r>
          </w:p>
        </w:tc>
      </w:tr>
    </w:tbl>
    <w:bookmarkStart w:name="z521" w:id="41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19"/>
    <w:bookmarkStart w:name="z522"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21"/>
    <w:p>
      <w:pPr>
        <w:spacing w:after="0"/>
        <w:ind w:left="0"/>
        <w:jc w:val="both"/>
      </w:pPr>
      <w:r>
        <w:rPr>
          <w:rFonts w:ascii="Times New Roman"/>
          <w:b w:val="false"/>
          <w:i w:val="false"/>
          <w:color w:val="000000"/>
          <w:sz w:val="28"/>
        </w:rPr>
        <w:t>
      Шартты белгілері:</w:t>
      </w:r>
    </w:p>
    <w:bookmarkEnd w:id="421"/>
    <w:bookmarkStart w:name="z524"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6-қосымша</w:t>
            </w:r>
          </w:p>
        </w:tc>
      </w:tr>
    </w:tbl>
    <w:bookmarkStart w:name="z526" w:id="423"/>
    <w:p>
      <w:pPr>
        <w:spacing w:after="0"/>
        <w:ind w:left="0"/>
        <w:jc w:val="left"/>
      </w:pPr>
      <w:r>
        <w:rPr>
          <w:rFonts w:ascii="Times New Roman"/>
          <w:b/>
          <w:i w:val="false"/>
          <w:color w:val="000000"/>
        </w:rPr>
        <w:t xml:space="preserve"> Есбол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3"/>
    <w:bookmarkStart w:name="z527"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25"/>
    <w:p>
      <w:pPr>
        <w:spacing w:after="0"/>
        <w:ind w:left="0"/>
        <w:jc w:val="both"/>
      </w:pPr>
      <w:r>
        <w:rPr>
          <w:rFonts w:ascii="Times New Roman"/>
          <w:b w:val="false"/>
          <w:i w:val="false"/>
          <w:color w:val="000000"/>
          <w:sz w:val="28"/>
        </w:rPr>
        <w:t>
      Шартты белгілері:</w:t>
      </w:r>
    </w:p>
    <w:bookmarkEnd w:id="425"/>
    <w:bookmarkStart w:name="z529"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округіндегі 2021-2022 жылдарға арналған Жайылымдарды басқару және оларды пайдалану жөніндегі жоспарға 7-қосымша</w:t>
            </w:r>
          </w:p>
        </w:tc>
      </w:tr>
    </w:tbl>
    <w:bookmarkStart w:name="z531" w:id="42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28"/>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көтемгі</w:t>
            </w:r>
          </w:p>
          <w:bookmarkEnd w:id="428"/>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29"/>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429"/>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30"/>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430"/>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7-қосымша</w:t>
            </w:r>
          </w:p>
        </w:tc>
      </w:tr>
    </w:tbl>
    <w:bookmarkStart w:name="z536" w:id="431"/>
    <w:p>
      <w:pPr>
        <w:spacing w:after="0"/>
        <w:ind w:left="0"/>
        <w:jc w:val="left"/>
      </w:pPr>
      <w:r>
        <w:rPr>
          <w:rFonts w:ascii="Times New Roman"/>
          <w:b/>
          <w:i w:val="false"/>
          <w:color w:val="000000"/>
        </w:rPr>
        <w:t xml:space="preserve"> Жалғансай ауылдық округі бойынша 2021-2022 жылдарға арналған жайылымдарды басқару және пайдалану жөніндегі жоспар</w:t>
      </w:r>
    </w:p>
    <w:bookmarkEnd w:id="431"/>
    <w:bookmarkStart w:name="z537" w:id="432"/>
    <w:p>
      <w:pPr>
        <w:spacing w:after="0"/>
        <w:ind w:left="0"/>
        <w:jc w:val="both"/>
      </w:pPr>
      <w:r>
        <w:rPr>
          <w:rFonts w:ascii="Times New Roman"/>
          <w:b w:val="false"/>
          <w:i w:val="false"/>
          <w:color w:val="000000"/>
          <w:sz w:val="28"/>
        </w:rPr>
        <w:t xml:space="preserve">
      Жалғансай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432"/>
    <w:bookmarkStart w:name="z538" w:id="433"/>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433"/>
    <w:bookmarkStart w:name="z539" w:id="434"/>
    <w:p>
      <w:pPr>
        <w:spacing w:after="0"/>
        <w:ind w:left="0"/>
        <w:jc w:val="both"/>
      </w:pPr>
      <w:r>
        <w:rPr>
          <w:rFonts w:ascii="Times New Roman"/>
          <w:b w:val="false"/>
          <w:i w:val="false"/>
          <w:color w:val="000000"/>
          <w:sz w:val="28"/>
        </w:rPr>
        <w:t>
      Жоспар:</w:t>
      </w:r>
    </w:p>
    <w:bookmarkEnd w:id="434"/>
    <w:bookmarkStart w:name="z540" w:id="4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435"/>
    <w:bookmarkStart w:name="z541" w:id="436"/>
    <w:p>
      <w:pPr>
        <w:spacing w:after="0"/>
        <w:ind w:left="0"/>
        <w:jc w:val="both"/>
      </w:pPr>
      <w:r>
        <w:rPr>
          <w:rFonts w:ascii="Times New Roman"/>
          <w:b w:val="false"/>
          <w:i w:val="false"/>
          <w:color w:val="000000"/>
          <w:sz w:val="28"/>
        </w:rPr>
        <w:t>
      2) жайылым айналымдарының қолайлы схемаларын;</w:t>
      </w:r>
    </w:p>
    <w:bookmarkEnd w:id="436"/>
    <w:bookmarkStart w:name="z542" w:id="4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437"/>
    <w:bookmarkStart w:name="z543" w:id="4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438"/>
    <w:bookmarkStart w:name="z544" w:id="4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439"/>
    <w:bookmarkStart w:name="z545" w:id="44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440"/>
    <w:bookmarkStart w:name="z546" w:id="4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441"/>
    <w:bookmarkStart w:name="z547" w:id="44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442"/>
    <w:bookmarkStart w:name="z548" w:id="443"/>
    <w:p>
      <w:pPr>
        <w:spacing w:after="0"/>
        <w:ind w:left="0"/>
        <w:jc w:val="both"/>
      </w:pPr>
      <w:r>
        <w:rPr>
          <w:rFonts w:ascii="Times New Roman"/>
          <w:b w:val="false"/>
          <w:i w:val="false"/>
          <w:color w:val="000000"/>
          <w:sz w:val="28"/>
        </w:rPr>
        <w:t>
      Жалғансай ауылдық округі аумағының жалпы ауданы 13300 гектар, оның ішінде елді мекен жерлері - 1607 гектар, босалқы жерлер - 3343 гектар.</w:t>
      </w:r>
    </w:p>
    <w:bookmarkEnd w:id="443"/>
    <w:bookmarkStart w:name="z549" w:id="444"/>
    <w:p>
      <w:pPr>
        <w:spacing w:after="0"/>
        <w:ind w:left="0"/>
        <w:jc w:val="both"/>
      </w:pPr>
      <w:r>
        <w:rPr>
          <w:rFonts w:ascii="Times New Roman"/>
          <w:b w:val="false"/>
          <w:i w:val="false"/>
          <w:color w:val="000000"/>
          <w:sz w:val="28"/>
        </w:rPr>
        <w:t>
      Әкімшілік-аумақтық бөлінісі бойынша Жалғансай ауылдық округінде 1 ауылдық елді мекен бар.</w:t>
      </w:r>
    </w:p>
    <w:bookmarkEnd w:id="444"/>
    <w:bookmarkStart w:name="z550" w:id="445"/>
    <w:p>
      <w:pPr>
        <w:spacing w:after="0"/>
        <w:ind w:left="0"/>
        <w:jc w:val="both"/>
      </w:pPr>
      <w:r>
        <w:rPr>
          <w:rFonts w:ascii="Times New Roman"/>
          <w:b w:val="false"/>
          <w:i w:val="false"/>
          <w:color w:val="000000"/>
          <w:sz w:val="28"/>
        </w:rPr>
        <w:t>
      Жалғансай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445"/>
    <w:bookmarkStart w:name="z551" w:id="44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446"/>
    <w:bookmarkStart w:name="z552" w:id="447"/>
    <w:p>
      <w:pPr>
        <w:spacing w:after="0"/>
        <w:ind w:left="0"/>
        <w:jc w:val="both"/>
      </w:pPr>
      <w:r>
        <w:rPr>
          <w:rFonts w:ascii="Times New Roman"/>
          <w:b w:val="false"/>
          <w:i w:val="false"/>
          <w:color w:val="000000"/>
          <w:sz w:val="28"/>
        </w:rPr>
        <w:t>
      2021 жылдың 1 қаңтарына Жалғансай ауылдық округінде (жеке ауласында) 409 бас ірі қара, 939 бас ұсақ мал, 104 бас жылқы, түйе 0 бас бар.</w:t>
      </w:r>
    </w:p>
    <w:bookmarkEnd w:id="447"/>
    <w:bookmarkStart w:name="z553" w:id="448"/>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11509,8 гектар жайылым қажет.</w:t>
      </w:r>
    </w:p>
    <w:bookmarkEnd w:id="448"/>
    <w:bookmarkStart w:name="z554" w:id="449"/>
    <w:p>
      <w:pPr>
        <w:spacing w:after="0"/>
        <w:ind w:left="0"/>
        <w:jc w:val="both"/>
      </w:pPr>
      <w:r>
        <w:rPr>
          <w:rFonts w:ascii="Times New Roman"/>
          <w:b w:val="false"/>
          <w:i w:val="false"/>
          <w:color w:val="000000"/>
          <w:sz w:val="28"/>
        </w:rPr>
        <w:t>
      Есебі:</w:t>
      </w:r>
    </w:p>
    <w:bookmarkEnd w:id="449"/>
    <w:bookmarkStart w:name="z555" w:id="450"/>
    <w:p>
      <w:pPr>
        <w:spacing w:after="0"/>
        <w:ind w:left="0"/>
        <w:jc w:val="both"/>
      </w:pPr>
      <w:r>
        <w:rPr>
          <w:rFonts w:ascii="Times New Roman"/>
          <w:b w:val="false"/>
          <w:i w:val="false"/>
          <w:color w:val="000000"/>
          <w:sz w:val="28"/>
        </w:rPr>
        <w:t>
      Мүйізді ірі қара үшін – 409 бас18га./бас=7362 гектар.</w:t>
      </w:r>
    </w:p>
    <w:bookmarkEnd w:id="450"/>
    <w:bookmarkStart w:name="z556" w:id="451"/>
    <w:p>
      <w:pPr>
        <w:spacing w:after="0"/>
        <w:ind w:left="0"/>
        <w:jc w:val="both"/>
      </w:pPr>
      <w:r>
        <w:rPr>
          <w:rFonts w:ascii="Times New Roman"/>
          <w:b w:val="false"/>
          <w:i w:val="false"/>
          <w:color w:val="000000"/>
          <w:sz w:val="28"/>
        </w:rPr>
        <w:t>
      Ұсақ мал үшін – 939 бас3,6га./бас= 3380,4 гектар.</w:t>
      </w:r>
    </w:p>
    <w:bookmarkEnd w:id="451"/>
    <w:bookmarkStart w:name="z557" w:id="452"/>
    <w:p>
      <w:pPr>
        <w:spacing w:after="0"/>
        <w:ind w:left="0"/>
        <w:jc w:val="both"/>
      </w:pPr>
      <w:r>
        <w:rPr>
          <w:rFonts w:ascii="Times New Roman"/>
          <w:b w:val="false"/>
          <w:i w:val="false"/>
          <w:color w:val="000000"/>
          <w:sz w:val="28"/>
        </w:rPr>
        <w:t>
      Жылқы үшін – 104 бас21,6га./бас=2246,4 гектар.</w:t>
      </w:r>
    </w:p>
    <w:bookmarkEnd w:id="452"/>
    <w:bookmarkStart w:name="z558" w:id="453"/>
    <w:p>
      <w:pPr>
        <w:spacing w:after="0"/>
        <w:ind w:left="0"/>
        <w:jc w:val="both"/>
      </w:pPr>
      <w:r>
        <w:rPr>
          <w:rFonts w:ascii="Times New Roman"/>
          <w:b w:val="false"/>
          <w:i w:val="false"/>
          <w:color w:val="000000"/>
          <w:sz w:val="28"/>
        </w:rPr>
        <w:t>
      Түйе үшін – 0 бас25,2 га./бас=0 гектар.</w:t>
      </w:r>
    </w:p>
    <w:bookmarkEnd w:id="453"/>
    <w:bookmarkStart w:name="z559" w:id="454"/>
    <w:p>
      <w:pPr>
        <w:spacing w:after="0"/>
        <w:ind w:left="0"/>
        <w:jc w:val="both"/>
      </w:pPr>
      <w:r>
        <w:rPr>
          <w:rFonts w:ascii="Times New Roman"/>
          <w:b w:val="false"/>
          <w:i w:val="false"/>
          <w:color w:val="000000"/>
          <w:sz w:val="28"/>
        </w:rPr>
        <w:t>
      7362 га.+ 3380,4 га.+ 2246,4 га.+ 0 га.=12988,8 гектар.</w:t>
      </w:r>
    </w:p>
    <w:bookmarkEnd w:id="454"/>
    <w:bookmarkStart w:name="z560" w:id="455"/>
    <w:p>
      <w:pPr>
        <w:spacing w:after="0"/>
        <w:ind w:left="0"/>
        <w:jc w:val="both"/>
      </w:pPr>
      <w:r>
        <w:rPr>
          <w:rFonts w:ascii="Times New Roman"/>
          <w:b w:val="false"/>
          <w:i w:val="false"/>
          <w:color w:val="000000"/>
          <w:sz w:val="28"/>
        </w:rPr>
        <w:t>
      12988,8-1479=11509,8 гектар.</w:t>
      </w:r>
    </w:p>
    <w:bookmarkEnd w:id="455"/>
    <w:bookmarkStart w:name="z561" w:id="456"/>
    <w:p>
      <w:pPr>
        <w:spacing w:after="0"/>
        <w:ind w:left="0"/>
        <w:jc w:val="both"/>
      </w:pPr>
      <w:r>
        <w:rPr>
          <w:rFonts w:ascii="Times New Roman"/>
          <w:b w:val="false"/>
          <w:i w:val="false"/>
          <w:color w:val="000000"/>
          <w:sz w:val="28"/>
        </w:rPr>
        <w:t>
      Жалғансай елді мекенінің аумағы шегіндегі жайылымдар алаңы – 1479 гектар болса, қосымша 11884,2 гектар жайылым қажет.</w:t>
      </w:r>
    </w:p>
    <w:bookmarkEnd w:id="456"/>
    <w:bookmarkStart w:name="z562" w:id="457"/>
    <w:p>
      <w:pPr>
        <w:spacing w:after="0"/>
        <w:ind w:left="0"/>
        <w:jc w:val="both"/>
      </w:pPr>
      <w:r>
        <w:rPr>
          <w:rFonts w:ascii="Times New Roman"/>
          <w:b w:val="false"/>
          <w:i w:val="false"/>
          <w:color w:val="000000"/>
          <w:sz w:val="28"/>
        </w:rPr>
        <w:t>
      2021 жылдың 1 қаңтарына Жалғансай ауылдық округінің жауапкершілігі шектеулі серіктестігі, шаруа және фермерлік қожалықтарындағы мал басы: мүйізді ірі қара мал 210 бас, ұсақ мал 480 бас, жылқы 135 бас, түйе 42 бас құрайды. Ауыл шаруашылығы жануарларын жаю үшін қолда бар жайылымдық алқаптары 5610 гектар болса, қосымша 27919,6 гектар жайылым қажет.</w:t>
      </w:r>
    </w:p>
    <w:bookmarkEnd w:id="457"/>
    <w:bookmarkStart w:name="z563" w:id="458"/>
    <w:p>
      <w:pPr>
        <w:spacing w:after="0"/>
        <w:ind w:left="0"/>
        <w:jc w:val="both"/>
      </w:pPr>
      <w:r>
        <w:rPr>
          <w:rFonts w:ascii="Times New Roman"/>
          <w:b w:val="false"/>
          <w:i w:val="false"/>
          <w:color w:val="000000"/>
          <w:sz w:val="28"/>
        </w:rPr>
        <w:t>
      Есебі:</w:t>
      </w:r>
    </w:p>
    <w:bookmarkEnd w:id="458"/>
    <w:bookmarkStart w:name="z564" w:id="459"/>
    <w:p>
      <w:pPr>
        <w:spacing w:after="0"/>
        <w:ind w:left="0"/>
        <w:jc w:val="both"/>
      </w:pPr>
      <w:r>
        <w:rPr>
          <w:rFonts w:ascii="Times New Roman"/>
          <w:b w:val="false"/>
          <w:i w:val="false"/>
          <w:color w:val="000000"/>
          <w:sz w:val="28"/>
        </w:rPr>
        <w:t xml:space="preserve">
      Мүйізді ірі қара үшін –210 бас18га./бас=3780 гектар. </w:t>
      </w:r>
    </w:p>
    <w:bookmarkEnd w:id="459"/>
    <w:bookmarkStart w:name="z565" w:id="460"/>
    <w:p>
      <w:pPr>
        <w:spacing w:after="0"/>
        <w:ind w:left="0"/>
        <w:jc w:val="both"/>
      </w:pPr>
      <w:r>
        <w:rPr>
          <w:rFonts w:ascii="Times New Roman"/>
          <w:b w:val="false"/>
          <w:i w:val="false"/>
          <w:color w:val="000000"/>
          <w:sz w:val="28"/>
        </w:rPr>
        <w:t>
      Ұсақ мал үшін – 480 бас3,6га./бас= 1728 гектар.</w:t>
      </w:r>
    </w:p>
    <w:bookmarkEnd w:id="460"/>
    <w:bookmarkStart w:name="z566" w:id="461"/>
    <w:p>
      <w:pPr>
        <w:spacing w:after="0"/>
        <w:ind w:left="0"/>
        <w:jc w:val="both"/>
      </w:pPr>
      <w:r>
        <w:rPr>
          <w:rFonts w:ascii="Times New Roman"/>
          <w:b w:val="false"/>
          <w:i w:val="false"/>
          <w:color w:val="000000"/>
          <w:sz w:val="28"/>
        </w:rPr>
        <w:t>
      Жылқы үшін – 135 бас21,6га./бас=2916 гектар.</w:t>
      </w:r>
    </w:p>
    <w:bookmarkEnd w:id="461"/>
    <w:bookmarkStart w:name="z567" w:id="462"/>
    <w:p>
      <w:pPr>
        <w:spacing w:after="0"/>
        <w:ind w:left="0"/>
        <w:jc w:val="both"/>
      </w:pPr>
      <w:r>
        <w:rPr>
          <w:rFonts w:ascii="Times New Roman"/>
          <w:b w:val="false"/>
          <w:i w:val="false"/>
          <w:color w:val="000000"/>
          <w:sz w:val="28"/>
        </w:rPr>
        <w:t xml:space="preserve">
      Түйе үшін – 42 бас25,2 га./бас =1058,4 гектар. </w:t>
      </w:r>
    </w:p>
    <w:bookmarkEnd w:id="462"/>
    <w:bookmarkStart w:name="z568" w:id="463"/>
    <w:p>
      <w:pPr>
        <w:spacing w:after="0"/>
        <w:ind w:left="0"/>
        <w:jc w:val="both"/>
      </w:pPr>
      <w:r>
        <w:rPr>
          <w:rFonts w:ascii="Times New Roman"/>
          <w:b w:val="false"/>
          <w:i w:val="false"/>
          <w:color w:val="000000"/>
          <w:sz w:val="28"/>
        </w:rPr>
        <w:t>
      3780 га.+1728 га.+2916 га.+1058,4 га.=9482,4 гектар.</w:t>
      </w:r>
    </w:p>
    <w:bookmarkEnd w:id="463"/>
    <w:bookmarkStart w:name="z569" w:id="464"/>
    <w:p>
      <w:pPr>
        <w:spacing w:after="0"/>
        <w:ind w:left="0"/>
        <w:jc w:val="both"/>
      </w:pPr>
      <w:r>
        <w:rPr>
          <w:rFonts w:ascii="Times New Roman"/>
          <w:b w:val="false"/>
          <w:i w:val="false"/>
          <w:color w:val="000000"/>
          <w:sz w:val="28"/>
        </w:rPr>
        <w:t>
      9482,4 - 5610=3872,4 гектар.</w:t>
      </w:r>
    </w:p>
    <w:bookmarkEnd w:id="464"/>
    <w:bookmarkStart w:name="z570" w:id="465"/>
    <w:p>
      <w:pPr>
        <w:spacing w:after="0"/>
        <w:ind w:left="0"/>
        <w:jc w:val="both"/>
      </w:pPr>
      <w:r>
        <w:rPr>
          <w:rFonts w:ascii="Times New Roman"/>
          <w:b w:val="false"/>
          <w:i w:val="false"/>
          <w:color w:val="000000"/>
          <w:sz w:val="28"/>
        </w:rPr>
        <w:t>
      Махамбет ауданының жер балансының мәліметтеріне сәйкес, Жалғансай ауылдық округі аумағындағы барлық жауапкершілігі шектеулі серіктестігі, шаруа және фермер қожалықтарының жер пайдалануындағы жайылым алаңы 5610 гектар құрайды.</w:t>
      </w:r>
    </w:p>
    <w:bookmarkEnd w:id="465"/>
    <w:bookmarkStart w:name="z571" w:id="466"/>
    <w:p>
      <w:pPr>
        <w:spacing w:after="0"/>
        <w:ind w:left="0"/>
        <w:jc w:val="both"/>
      </w:pPr>
      <w:r>
        <w:rPr>
          <w:rFonts w:ascii="Times New Roman"/>
          <w:b w:val="false"/>
          <w:i w:val="false"/>
          <w:color w:val="000000"/>
          <w:sz w:val="28"/>
        </w:rPr>
        <w:t>
      Жалғансай ауылдық округінің аумағында 1 (бір) мал қорымы бар.</w:t>
      </w:r>
    </w:p>
    <w:bookmarkEnd w:id="466"/>
    <w:bookmarkStart w:name="z572" w:id="467"/>
    <w:p>
      <w:pPr>
        <w:spacing w:after="0"/>
        <w:ind w:left="0"/>
        <w:jc w:val="both"/>
      </w:pPr>
      <w:r>
        <w:rPr>
          <w:rFonts w:ascii="Times New Roman"/>
          <w:b w:val="false"/>
          <w:i w:val="false"/>
          <w:color w:val="000000"/>
          <w:sz w:val="28"/>
        </w:rPr>
        <w:t>
      Жалғансай ауылдық округінің аумағында аридтік жайылымдар жоқ.</w:t>
      </w:r>
    </w:p>
    <w:bookmarkEnd w:id="467"/>
    <w:bookmarkStart w:name="z573" w:id="468"/>
    <w:p>
      <w:pPr>
        <w:spacing w:after="0"/>
        <w:ind w:left="0"/>
        <w:jc w:val="both"/>
      </w:pPr>
      <w:r>
        <w:rPr>
          <w:rFonts w:ascii="Times New Roman"/>
          <w:b w:val="false"/>
          <w:i w:val="false"/>
          <w:color w:val="000000"/>
          <w:sz w:val="28"/>
        </w:rPr>
        <w:t>
      Жалғансай ауылдық округінде мал айдауға арналған сервитуттар орнатылмаған.</w:t>
      </w:r>
    </w:p>
    <w:bookmarkEnd w:id="468"/>
    <w:bookmarkStart w:name="z574" w:id="46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Жалғансай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1-қосымша</w:t>
            </w:r>
          </w:p>
        </w:tc>
      </w:tr>
    </w:tbl>
    <w:bookmarkStart w:name="z576" w:id="47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Жалғансай ауылдық округі аумағында жайылымдардың орналасу схемасы (картасы)</w:t>
      </w:r>
    </w:p>
    <w:bookmarkEnd w:id="470"/>
    <w:bookmarkStart w:name="z577"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63246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3246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472"/>
    <w:p>
      <w:pPr>
        <w:spacing w:after="0"/>
        <w:ind w:left="0"/>
        <w:jc w:val="both"/>
      </w:pPr>
      <w:r>
        <w:rPr>
          <w:rFonts w:ascii="Times New Roman"/>
          <w:b w:val="false"/>
          <w:i w:val="false"/>
          <w:color w:val="000000"/>
          <w:sz w:val="28"/>
        </w:rPr>
        <w:t>
      Шартты белгілері:</w:t>
      </w:r>
    </w:p>
    <w:bookmarkEnd w:id="472"/>
    <w:bookmarkStart w:name="z579"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Жалғансай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1654"/>
        <w:gridCol w:w="2513"/>
        <w:gridCol w:w="1648"/>
        <w:gridCol w:w="2508"/>
        <w:gridCol w:w="2737"/>
        <w:gridCol w:w="621"/>
      </w:tblGrid>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74"/>
          <w:p>
            <w:pPr>
              <w:spacing w:after="20"/>
              <w:ind w:left="20"/>
              <w:jc w:val="both"/>
            </w:pPr>
            <w:r>
              <w:rPr>
                <w:rFonts w:ascii="Times New Roman"/>
                <w:b w:val="false"/>
                <w:i w:val="false"/>
                <w:color w:val="000000"/>
                <w:sz w:val="20"/>
              </w:rPr>
              <w:t>
Мүйізді ірі қара –409 бас</w:t>
            </w:r>
            <w:r>
              <w:br/>
            </w:r>
            <w:r>
              <w:rPr>
                <w:rFonts w:ascii="Times New Roman"/>
                <w:b w:val="false"/>
                <w:i w:val="false"/>
                <w:color w:val="000000"/>
                <w:sz w:val="20"/>
              </w:rPr>
              <w:t>
</w:t>
            </w:r>
            <w:r>
              <w:rPr>
                <w:rFonts w:ascii="Times New Roman"/>
                <w:b w:val="false"/>
                <w:i w:val="false"/>
                <w:color w:val="000000"/>
                <w:sz w:val="20"/>
              </w:rPr>
              <w:t>Ұсақ мал – 939 бас</w:t>
            </w:r>
            <w:r>
              <w:br/>
            </w:r>
            <w:r>
              <w:rPr>
                <w:rFonts w:ascii="Times New Roman"/>
                <w:b w:val="false"/>
                <w:i w:val="false"/>
                <w:color w:val="000000"/>
                <w:sz w:val="20"/>
              </w:rPr>
              <w:t>
</w:t>
            </w:r>
            <w:r>
              <w:rPr>
                <w:rFonts w:ascii="Times New Roman"/>
                <w:b w:val="false"/>
                <w:i w:val="false"/>
                <w:color w:val="000000"/>
                <w:sz w:val="20"/>
              </w:rPr>
              <w:t>Жылқы – 104 бас</w:t>
            </w:r>
            <w:r>
              <w:br/>
            </w:r>
            <w:r>
              <w:rPr>
                <w:rFonts w:ascii="Times New Roman"/>
                <w:b w:val="false"/>
                <w:i w:val="false"/>
                <w:color w:val="000000"/>
                <w:sz w:val="20"/>
              </w:rPr>
              <w:t>
Түйе–0 бас</w:t>
            </w:r>
          </w:p>
          <w:bookmarkEnd w:id="474"/>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12988,8</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-11509,8</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75"/>
          <w:p>
            <w:pPr>
              <w:spacing w:after="20"/>
              <w:ind w:left="20"/>
              <w:jc w:val="both"/>
            </w:pPr>
            <w:r>
              <w:rPr>
                <w:rFonts w:ascii="Times New Roman"/>
                <w:b w:val="false"/>
                <w:i w:val="false"/>
                <w:color w:val="000000"/>
                <w:sz w:val="20"/>
              </w:rPr>
              <w:t>
Мүйізді ірі қара – 210 бас</w:t>
            </w:r>
            <w:r>
              <w:br/>
            </w:r>
            <w:r>
              <w:rPr>
                <w:rFonts w:ascii="Times New Roman"/>
                <w:b w:val="false"/>
                <w:i w:val="false"/>
                <w:color w:val="000000"/>
                <w:sz w:val="20"/>
              </w:rPr>
              <w:t>
</w:t>
            </w:r>
            <w:r>
              <w:rPr>
                <w:rFonts w:ascii="Times New Roman"/>
                <w:b w:val="false"/>
                <w:i w:val="false"/>
                <w:color w:val="000000"/>
                <w:sz w:val="20"/>
              </w:rPr>
              <w:t>Ұсақ мал – 480 бас</w:t>
            </w:r>
            <w:r>
              <w:br/>
            </w:r>
            <w:r>
              <w:rPr>
                <w:rFonts w:ascii="Times New Roman"/>
                <w:b w:val="false"/>
                <w:i w:val="false"/>
                <w:color w:val="000000"/>
                <w:sz w:val="20"/>
              </w:rPr>
              <w:t>
</w:t>
            </w:r>
            <w:r>
              <w:rPr>
                <w:rFonts w:ascii="Times New Roman"/>
                <w:b w:val="false"/>
                <w:i w:val="false"/>
                <w:color w:val="000000"/>
                <w:sz w:val="20"/>
              </w:rPr>
              <w:t>Жылқы – 135 бас</w:t>
            </w:r>
            <w:r>
              <w:br/>
            </w:r>
            <w:r>
              <w:rPr>
                <w:rFonts w:ascii="Times New Roman"/>
                <w:b w:val="false"/>
                <w:i w:val="false"/>
                <w:color w:val="000000"/>
                <w:sz w:val="20"/>
              </w:rPr>
              <w:t>
Түйе – 42 бас</w:t>
            </w:r>
          </w:p>
          <w:bookmarkEnd w:id="475"/>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9482,4</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2-қосымша</w:t>
            </w:r>
          </w:p>
        </w:tc>
      </w:tr>
    </w:tbl>
    <w:bookmarkStart w:name="z589" w:id="476"/>
    <w:p>
      <w:pPr>
        <w:spacing w:after="0"/>
        <w:ind w:left="0"/>
        <w:jc w:val="left"/>
      </w:pPr>
      <w:r>
        <w:rPr>
          <w:rFonts w:ascii="Times New Roman"/>
          <w:b/>
          <w:i w:val="false"/>
          <w:color w:val="000000"/>
        </w:rPr>
        <w:t xml:space="preserve"> Жайылым айналымдарының қолайлы схемалары Жалғансай ауылдық округі үшін қолайлы жайылым айналымдарының схемасы</w:t>
      </w:r>
    </w:p>
    <w:bookmarkEnd w:id="476"/>
    <w:bookmarkStart w:name="z591"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478"/>
    <w:p>
      <w:pPr>
        <w:spacing w:after="0"/>
        <w:ind w:left="0"/>
        <w:jc w:val="both"/>
      </w:pPr>
      <w:r>
        <w:rPr>
          <w:rFonts w:ascii="Times New Roman"/>
          <w:b w:val="false"/>
          <w:i w:val="false"/>
          <w:color w:val="000000"/>
          <w:sz w:val="28"/>
        </w:rPr>
        <w:t>
      Шартты белгілері:</w:t>
      </w:r>
    </w:p>
    <w:bookmarkEnd w:id="478"/>
    <w:bookmarkStart w:name="z593"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3-қосымша</w:t>
            </w:r>
          </w:p>
        </w:tc>
      </w:tr>
    </w:tbl>
    <w:bookmarkStart w:name="z595" w:id="48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80"/>
    <w:bookmarkStart w:name="z596"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 w:id="482"/>
    <w:p>
      <w:pPr>
        <w:spacing w:after="0"/>
        <w:ind w:left="0"/>
        <w:jc w:val="both"/>
      </w:pPr>
      <w:r>
        <w:rPr>
          <w:rFonts w:ascii="Times New Roman"/>
          <w:b w:val="false"/>
          <w:i w:val="false"/>
          <w:color w:val="000000"/>
          <w:sz w:val="28"/>
        </w:rPr>
        <w:t>
      Шартты белгілері:</w:t>
      </w:r>
    </w:p>
    <w:bookmarkEnd w:id="482"/>
    <w:bookmarkStart w:name="z598"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4-қосымша</w:t>
            </w:r>
          </w:p>
        </w:tc>
      </w:tr>
    </w:tbl>
    <w:bookmarkStart w:name="z600" w:id="4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84"/>
    <w:bookmarkStart w:name="z601" w:id="485"/>
    <w:p>
      <w:pPr>
        <w:spacing w:after="0"/>
        <w:ind w:left="0"/>
        <w:jc w:val="both"/>
      </w:pPr>
      <w:r>
        <w:rPr>
          <w:rFonts w:ascii="Times New Roman"/>
          <w:b w:val="false"/>
          <w:i w:val="false"/>
          <w:color w:val="000000"/>
          <w:sz w:val="28"/>
        </w:rPr>
        <w:t>
      Жалғансай ауылдық округінің аумағы арқылы ұзындығы 13 шақырым болатын "Бақсай" суландыру каналы ағып өтеді.</w:t>
      </w:r>
    </w:p>
    <w:bookmarkEnd w:id="485"/>
    <w:p>
      <w:pPr>
        <w:spacing w:after="0"/>
        <w:ind w:left="0"/>
        <w:jc w:val="left"/>
      </w:pPr>
      <w:r>
        <w:rPr>
          <w:rFonts w:ascii="Times New Roman"/>
          <w:b/>
          <w:i w:val="false"/>
          <w:color w:val="000000"/>
        </w:rPr>
        <w:t xml:space="preserve"> Жалғансай ауылдық округі</w:t>
      </w:r>
    </w:p>
    <w:bookmarkStart w:name="z603"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487"/>
    <w:p>
      <w:pPr>
        <w:spacing w:after="0"/>
        <w:ind w:left="0"/>
        <w:jc w:val="both"/>
      </w:pPr>
      <w:r>
        <w:rPr>
          <w:rFonts w:ascii="Times New Roman"/>
          <w:b w:val="false"/>
          <w:i w:val="false"/>
          <w:color w:val="000000"/>
          <w:sz w:val="28"/>
        </w:rPr>
        <w:t>
      Шартты белгілері:</w:t>
      </w:r>
    </w:p>
    <w:bookmarkEnd w:id="487"/>
    <w:bookmarkStart w:name="z605"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5-қосымша</w:t>
            </w:r>
          </w:p>
        </w:tc>
      </w:tr>
    </w:tbl>
    <w:bookmarkStart w:name="z607" w:id="48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9"/>
    <w:bookmarkStart w:name="z608"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491"/>
    <w:p>
      <w:pPr>
        <w:spacing w:after="0"/>
        <w:ind w:left="0"/>
        <w:jc w:val="both"/>
      </w:pPr>
      <w:r>
        <w:rPr>
          <w:rFonts w:ascii="Times New Roman"/>
          <w:b w:val="false"/>
          <w:i w:val="false"/>
          <w:color w:val="000000"/>
          <w:sz w:val="28"/>
        </w:rPr>
        <w:t>
      Шартты белгілері:</w:t>
      </w:r>
    </w:p>
    <w:bookmarkEnd w:id="491"/>
    <w:bookmarkStart w:name="z610"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6-қосымша</w:t>
            </w:r>
          </w:p>
        </w:tc>
      </w:tr>
    </w:tbl>
    <w:bookmarkStart w:name="z612" w:id="493"/>
    <w:p>
      <w:pPr>
        <w:spacing w:after="0"/>
        <w:ind w:left="0"/>
        <w:jc w:val="left"/>
      </w:pPr>
      <w:r>
        <w:rPr>
          <w:rFonts w:ascii="Times New Roman"/>
          <w:b/>
          <w:i w:val="false"/>
          <w:color w:val="000000"/>
        </w:rPr>
        <w:t xml:space="preserve"> Жалғансай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93"/>
    <w:bookmarkStart w:name="z613"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495"/>
    <w:p>
      <w:pPr>
        <w:spacing w:after="0"/>
        <w:ind w:left="0"/>
        <w:jc w:val="both"/>
      </w:pPr>
      <w:r>
        <w:rPr>
          <w:rFonts w:ascii="Times New Roman"/>
          <w:b w:val="false"/>
          <w:i w:val="false"/>
          <w:color w:val="000000"/>
          <w:sz w:val="28"/>
        </w:rPr>
        <w:t>
      Шартты белгілері:</w:t>
      </w:r>
    </w:p>
    <w:bookmarkEnd w:id="495"/>
    <w:bookmarkStart w:name="z615"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Жалғансай ауылдық округіндегі 2021-2022 жылдарға арналған Жайылымдарды басқару және оларды пайдалану жөніндегі жоспарға 7-қосымша</w:t>
            </w:r>
          </w:p>
        </w:tc>
      </w:tr>
    </w:tbl>
    <w:bookmarkStart w:name="z617" w:id="49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98"/>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көктемгі</w:t>
            </w:r>
          </w:p>
          <w:bookmarkEnd w:id="498"/>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99"/>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499"/>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00"/>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500"/>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8-қосымша</w:t>
            </w:r>
          </w:p>
        </w:tc>
      </w:tr>
    </w:tbl>
    <w:bookmarkStart w:name="z622" w:id="501"/>
    <w:p>
      <w:pPr>
        <w:spacing w:after="0"/>
        <w:ind w:left="0"/>
        <w:jc w:val="left"/>
      </w:pPr>
      <w:r>
        <w:rPr>
          <w:rFonts w:ascii="Times New Roman"/>
          <w:b/>
          <w:i w:val="false"/>
          <w:color w:val="000000"/>
        </w:rPr>
        <w:t xml:space="preserve"> Махамбет ауылдық округі бойынша 2021-2022 жылдарға арналған жайылымдарды басқару және пайдалану жөніндегі жоспар</w:t>
      </w:r>
    </w:p>
    <w:bookmarkEnd w:id="501"/>
    <w:bookmarkStart w:name="z623" w:id="502"/>
    <w:p>
      <w:pPr>
        <w:spacing w:after="0"/>
        <w:ind w:left="0"/>
        <w:jc w:val="both"/>
      </w:pPr>
      <w:r>
        <w:rPr>
          <w:rFonts w:ascii="Times New Roman"/>
          <w:b w:val="false"/>
          <w:i w:val="false"/>
          <w:color w:val="000000"/>
          <w:sz w:val="28"/>
        </w:rPr>
        <w:t xml:space="preserve">
      Махамбет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502"/>
    <w:bookmarkStart w:name="z624" w:id="503"/>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503"/>
    <w:bookmarkStart w:name="z625" w:id="504"/>
    <w:p>
      <w:pPr>
        <w:spacing w:after="0"/>
        <w:ind w:left="0"/>
        <w:jc w:val="both"/>
      </w:pPr>
      <w:r>
        <w:rPr>
          <w:rFonts w:ascii="Times New Roman"/>
          <w:b w:val="false"/>
          <w:i w:val="false"/>
          <w:color w:val="000000"/>
          <w:sz w:val="28"/>
        </w:rPr>
        <w:t>
      Жоспар:</w:t>
      </w:r>
    </w:p>
    <w:bookmarkEnd w:id="504"/>
    <w:bookmarkStart w:name="z626" w:id="50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505"/>
    <w:bookmarkStart w:name="z627" w:id="506"/>
    <w:p>
      <w:pPr>
        <w:spacing w:after="0"/>
        <w:ind w:left="0"/>
        <w:jc w:val="both"/>
      </w:pPr>
      <w:r>
        <w:rPr>
          <w:rFonts w:ascii="Times New Roman"/>
          <w:b w:val="false"/>
          <w:i w:val="false"/>
          <w:color w:val="000000"/>
          <w:sz w:val="28"/>
        </w:rPr>
        <w:t>
      2) жайылым айналымдарының қолайлы схемаларын;</w:t>
      </w:r>
    </w:p>
    <w:bookmarkEnd w:id="506"/>
    <w:bookmarkStart w:name="z628" w:id="50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507"/>
    <w:bookmarkStart w:name="z629" w:id="50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508"/>
    <w:bookmarkStart w:name="z630" w:id="50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509"/>
    <w:bookmarkStart w:name="z631" w:id="51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510"/>
    <w:bookmarkStart w:name="z632" w:id="51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511"/>
    <w:bookmarkStart w:name="z633" w:id="51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512"/>
    <w:bookmarkStart w:name="z634" w:id="513"/>
    <w:p>
      <w:pPr>
        <w:spacing w:after="0"/>
        <w:ind w:left="0"/>
        <w:jc w:val="both"/>
      </w:pPr>
      <w:r>
        <w:rPr>
          <w:rFonts w:ascii="Times New Roman"/>
          <w:b w:val="false"/>
          <w:i w:val="false"/>
          <w:color w:val="000000"/>
          <w:sz w:val="28"/>
        </w:rPr>
        <w:t>
      Махамбет ауылдық округі аумағының жалпы ауданы 64949 гектар, оның ішінде елді мекен жерлері –3070 гектар, босалқы жерлер - 39768 гектар.</w:t>
      </w:r>
    </w:p>
    <w:bookmarkEnd w:id="513"/>
    <w:bookmarkStart w:name="z635" w:id="514"/>
    <w:p>
      <w:pPr>
        <w:spacing w:after="0"/>
        <w:ind w:left="0"/>
        <w:jc w:val="both"/>
      </w:pPr>
      <w:r>
        <w:rPr>
          <w:rFonts w:ascii="Times New Roman"/>
          <w:b w:val="false"/>
          <w:i w:val="false"/>
          <w:color w:val="000000"/>
          <w:sz w:val="28"/>
        </w:rPr>
        <w:t>
      Әкімшілік-аумақтық бөлінісі бойынша Махамбет ауылдық округінде 2 ауылдық елді мекен бар.</w:t>
      </w:r>
    </w:p>
    <w:bookmarkEnd w:id="514"/>
    <w:bookmarkStart w:name="z636" w:id="515"/>
    <w:p>
      <w:pPr>
        <w:spacing w:after="0"/>
        <w:ind w:left="0"/>
        <w:jc w:val="both"/>
      </w:pPr>
      <w:r>
        <w:rPr>
          <w:rFonts w:ascii="Times New Roman"/>
          <w:b w:val="false"/>
          <w:i w:val="false"/>
          <w:color w:val="000000"/>
          <w:sz w:val="28"/>
        </w:rPr>
        <w:t>
      Махамбет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515"/>
    <w:bookmarkStart w:name="z637" w:id="51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516"/>
    <w:bookmarkStart w:name="z638" w:id="517"/>
    <w:p>
      <w:pPr>
        <w:spacing w:after="0"/>
        <w:ind w:left="0"/>
        <w:jc w:val="both"/>
      </w:pPr>
      <w:r>
        <w:rPr>
          <w:rFonts w:ascii="Times New Roman"/>
          <w:b w:val="false"/>
          <w:i w:val="false"/>
          <w:color w:val="000000"/>
          <w:sz w:val="28"/>
        </w:rPr>
        <w:t>
      2021 жылдың 1 қаңтарына Махамбет ауылдық округінде (жеке ауласында) 1482 бас ірі қара, 4788 бас ұсақ мал, 178 бас жылқы, 110 түйе бар.</w:t>
      </w:r>
    </w:p>
    <w:bookmarkEnd w:id="517"/>
    <w:bookmarkStart w:name="z639" w:id="518"/>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45838,6 га га жайылым қажет.</w:t>
      </w:r>
    </w:p>
    <w:bookmarkEnd w:id="518"/>
    <w:bookmarkStart w:name="z640" w:id="519"/>
    <w:p>
      <w:pPr>
        <w:spacing w:after="0"/>
        <w:ind w:left="0"/>
        <w:jc w:val="both"/>
      </w:pPr>
      <w:r>
        <w:rPr>
          <w:rFonts w:ascii="Times New Roman"/>
          <w:b w:val="false"/>
          <w:i w:val="false"/>
          <w:color w:val="000000"/>
          <w:sz w:val="28"/>
        </w:rPr>
        <w:t>
      Есебі:</w:t>
      </w:r>
    </w:p>
    <w:bookmarkEnd w:id="519"/>
    <w:bookmarkStart w:name="z641" w:id="520"/>
    <w:p>
      <w:pPr>
        <w:spacing w:after="0"/>
        <w:ind w:left="0"/>
        <w:jc w:val="both"/>
      </w:pPr>
      <w:r>
        <w:rPr>
          <w:rFonts w:ascii="Times New Roman"/>
          <w:b w:val="false"/>
          <w:i w:val="false"/>
          <w:color w:val="000000"/>
          <w:sz w:val="28"/>
        </w:rPr>
        <w:t>
      Мүйізді ірі қара үшін – 1482 бас18га./бас=26676 гектар.</w:t>
      </w:r>
    </w:p>
    <w:bookmarkEnd w:id="520"/>
    <w:bookmarkStart w:name="z642" w:id="521"/>
    <w:p>
      <w:pPr>
        <w:spacing w:after="0"/>
        <w:ind w:left="0"/>
        <w:jc w:val="both"/>
      </w:pPr>
      <w:r>
        <w:rPr>
          <w:rFonts w:ascii="Times New Roman"/>
          <w:b w:val="false"/>
          <w:i w:val="false"/>
          <w:color w:val="000000"/>
          <w:sz w:val="28"/>
        </w:rPr>
        <w:t>
      Ұсақ мал үшін – 4788 бас3,6га./бас= 17236,8 гектар.</w:t>
      </w:r>
    </w:p>
    <w:bookmarkEnd w:id="521"/>
    <w:bookmarkStart w:name="z643" w:id="522"/>
    <w:p>
      <w:pPr>
        <w:spacing w:after="0"/>
        <w:ind w:left="0"/>
        <w:jc w:val="both"/>
      </w:pPr>
      <w:r>
        <w:rPr>
          <w:rFonts w:ascii="Times New Roman"/>
          <w:b w:val="false"/>
          <w:i w:val="false"/>
          <w:color w:val="000000"/>
          <w:sz w:val="28"/>
        </w:rPr>
        <w:t>
      Жылқы үшін – 178 бас21,6га./бас=3844,8 гектар.</w:t>
      </w:r>
    </w:p>
    <w:bookmarkEnd w:id="522"/>
    <w:bookmarkStart w:name="z644" w:id="523"/>
    <w:p>
      <w:pPr>
        <w:spacing w:after="0"/>
        <w:ind w:left="0"/>
        <w:jc w:val="both"/>
      </w:pPr>
      <w:r>
        <w:rPr>
          <w:rFonts w:ascii="Times New Roman"/>
          <w:b w:val="false"/>
          <w:i w:val="false"/>
          <w:color w:val="000000"/>
          <w:sz w:val="28"/>
        </w:rPr>
        <w:t>
      Түйе үшін – 110 бас25,2 га./бас=2772 гектар.</w:t>
      </w:r>
    </w:p>
    <w:bookmarkEnd w:id="523"/>
    <w:bookmarkStart w:name="z645" w:id="524"/>
    <w:p>
      <w:pPr>
        <w:spacing w:after="0"/>
        <w:ind w:left="0"/>
        <w:jc w:val="both"/>
      </w:pPr>
      <w:r>
        <w:rPr>
          <w:rFonts w:ascii="Times New Roman"/>
          <w:b w:val="false"/>
          <w:i w:val="false"/>
          <w:color w:val="000000"/>
          <w:sz w:val="28"/>
        </w:rPr>
        <w:t>
      26676 га.+ 17236,8 га.+ 3844,8 га.+ 2772 га.=50529,6 гектар.</w:t>
      </w:r>
    </w:p>
    <w:bookmarkEnd w:id="524"/>
    <w:bookmarkStart w:name="z646" w:id="525"/>
    <w:p>
      <w:pPr>
        <w:spacing w:after="0"/>
        <w:ind w:left="0"/>
        <w:jc w:val="both"/>
      </w:pPr>
      <w:r>
        <w:rPr>
          <w:rFonts w:ascii="Times New Roman"/>
          <w:b w:val="false"/>
          <w:i w:val="false"/>
          <w:color w:val="000000"/>
          <w:sz w:val="28"/>
        </w:rPr>
        <w:t>
      50529,6-4691=45838,6 гектар.</w:t>
      </w:r>
    </w:p>
    <w:bookmarkEnd w:id="525"/>
    <w:bookmarkStart w:name="z647" w:id="526"/>
    <w:p>
      <w:pPr>
        <w:spacing w:after="0"/>
        <w:ind w:left="0"/>
        <w:jc w:val="both"/>
      </w:pPr>
      <w:r>
        <w:rPr>
          <w:rFonts w:ascii="Times New Roman"/>
          <w:b w:val="false"/>
          <w:i w:val="false"/>
          <w:color w:val="000000"/>
          <w:sz w:val="28"/>
        </w:rPr>
        <w:t>
      Махамбет елді мекенінің аумағы шегіндегі жайылымдар алаңы – 4691гектар болса, қосымша 45838,6 гектар жайылым қажет.</w:t>
      </w:r>
    </w:p>
    <w:bookmarkEnd w:id="526"/>
    <w:bookmarkStart w:name="z648" w:id="527"/>
    <w:p>
      <w:pPr>
        <w:spacing w:after="0"/>
        <w:ind w:left="0"/>
        <w:jc w:val="both"/>
      </w:pPr>
      <w:r>
        <w:rPr>
          <w:rFonts w:ascii="Times New Roman"/>
          <w:b w:val="false"/>
          <w:i w:val="false"/>
          <w:color w:val="000000"/>
          <w:sz w:val="28"/>
        </w:rPr>
        <w:t>
      2021 жылдың 1 қаңтарына Махамбет ауылдық округінің жауапкершілігі шектеулі серіктестігі , шаруа және фермерлік қожалықтарындағы мал басы: мүйізді ірі қара мал 317 бас, ұсақ мал 601 бас, жылқы 99 бас, түйе 87 бас құрайды. Ауыл шаруашылығы жануарларын жаю үшін қолда бар жайылымдық алқаптары 1563 гектар болса, қосымша 10637,4 гектар жайылым қажет.</w:t>
      </w:r>
    </w:p>
    <w:bookmarkEnd w:id="527"/>
    <w:bookmarkStart w:name="z649" w:id="528"/>
    <w:p>
      <w:pPr>
        <w:spacing w:after="0"/>
        <w:ind w:left="0"/>
        <w:jc w:val="both"/>
      </w:pPr>
      <w:r>
        <w:rPr>
          <w:rFonts w:ascii="Times New Roman"/>
          <w:b w:val="false"/>
          <w:i w:val="false"/>
          <w:color w:val="000000"/>
          <w:sz w:val="28"/>
        </w:rPr>
        <w:t>
      Есебі:</w:t>
      </w:r>
    </w:p>
    <w:bookmarkEnd w:id="528"/>
    <w:bookmarkStart w:name="z650" w:id="529"/>
    <w:p>
      <w:pPr>
        <w:spacing w:after="0"/>
        <w:ind w:left="0"/>
        <w:jc w:val="both"/>
      </w:pPr>
      <w:r>
        <w:rPr>
          <w:rFonts w:ascii="Times New Roman"/>
          <w:b w:val="false"/>
          <w:i w:val="false"/>
          <w:color w:val="000000"/>
          <w:sz w:val="28"/>
        </w:rPr>
        <w:t xml:space="preserve">
      Мүйізді ірі қара үшін –317 бас 18га./бас=5 706 гектар. </w:t>
      </w:r>
    </w:p>
    <w:bookmarkEnd w:id="529"/>
    <w:bookmarkStart w:name="z651" w:id="530"/>
    <w:p>
      <w:pPr>
        <w:spacing w:after="0"/>
        <w:ind w:left="0"/>
        <w:jc w:val="both"/>
      </w:pPr>
      <w:r>
        <w:rPr>
          <w:rFonts w:ascii="Times New Roman"/>
          <w:b w:val="false"/>
          <w:i w:val="false"/>
          <w:color w:val="000000"/>
          <w:sz w:val="28"/>
        </w:rPr>
        <w:t>
      Ұсақ мал үшін – 601 бас3,6га./бас= 2 163,6 гектар.</w:t>
      </w:r>
    </w:p>
    <w:bookmarkEnd w:id="530"/>
    <w:bookmarkStart w:name="z652" w:id="531"/>
    <w:p>
      <w:pPr>
        <w:spacing w:after="0"/>
        <w:ind w:left="0"/>
        <w:jc w:val="both"/>
      </w:pPr>
      <w:r>
        <w:rPr>
          <w:rFonts w:ascii="Times New Roman"/>
          <w:b w:val="false"/>
          <w:i w:val="false"/>
          <w:color w:val="000000"/>
          <w:sz w:val="28"/>
        </w:rPr>
        <w:t>
      Жылқы үшін – 99 бас21,6га./бас=2 138,4 гектар.</w:t>
      </w:r>
    </w:p>
    <w:bookmarkEnd w:id="531"/>
    <w:bookmarkStart w:name="z653" w:id="532"/>
    <w:p>
      <w:pPr>
        <w:spacing w:after="0"/>
        <w:ind w:left="0"/>
        <w:jc w:val="both"/>
      </w:pPr>
      <w:r>
        <w:rPr>
          <w:rFonts w:ascii="Times New Roman"/>
          <w:b w:val="false"/>
          <w:i w:val="false"/>
          <w:color w:val="000000"/>
          <w:sz w:val="28"/>
        </w:rPr>
        <w:t xml:space="preserve">
      Түйе үшін – 87 бас25,2 га./бас =2 192,4 гектар. </w:t>
      </w:r>
    </w:p>
    <w:bookmarkEnd w:id="532"/>
    <w:bookmarkStart w:name="z654" w:id="533"/>
    <w:p>
      <w:pPr>
        <w:spacing w:after="0"/>
        <w:ind w:left="0"/>
        <w:jc w:val="both"/>
      </w:pPr>
      <w:r>
        <w:rPr>
          <w:rFonts w:ascii="Times New Roman"/>
          <w:b w:val="false"/>
          <w:i w:val="false"/>
          <w:color w:val="000000"/>
          <w:sz w:val="28"/>
        </w:rPr>
        <w:t>
      5706 га.+2163,6 га.+2138,4 га.+2192,4 га.=12 200,4 гектар.</w:t>
      </w:r>
    </w:p>
    <w:bookmarkEnd w:id="533"/>
    <w:bookmarkStart w:name="z655" w:id="534"/>
    <w:p>
      <w:pPr>
        <w:spacing w:after="0"/>
        <w:ind w:left="0"/>
        <w:jc w:val="both"/>
      </w:pPr>
      <w:r>
        <w:rPr>
          <w:rFonts w:ascii="Times New Roman"/>
          <w:b w:val="false"/>
          <w:i w:val="false"/>
          <w:color w:val="000000"/>
          <w:sz w:val="28"/>
        </w:rPr>
        <w:t>
      12 200,4 - 1 563 =10 637,4 гектар.</w:t>
      </w:r>
    </w:p>
    <w:bookmarkEnd w:id="534"/>
    <w:bookmarkStart w:name="z656" w:id="535"/>
    <w:p>
      <w:pPr>
        <w:spacing w:after="0"/>
        <w:ind w:left="0"/>
        <w:jc w:val="both"/>
      </w:pPr>
      <w:r>
        <w:rPr>
          <w:rFonts w:ascii="Times New Roman"/>
          <w:b w:val="false"/>
          <w:i w:val="false"/>
          <w:color w:val="000000"/>
          <w:sz w:val="28"/>
        </w:rPr>
        <w:t>
      Махамбет ауданының жер балансының мәліметтеріне сәйкес, Махамбетауылдық округі аумағындағы барлық жауапкершілігі шектеулі серіктестігі, шаруа және фермер қожалықтарының жер пайдалануындағы жайылым алаңы 1563 гектар құрайды.</w:t>
      </w:r>
    </w:p>
    <w:bookmarkEnd w:id="535"/>
    <w:bookmarkStart w:name="z657" w:id="536"/>
    <w:p>
      <w:pPr>
        <w:spacing w:after="0"/>
        <w:ind w:left="0"/>
        <w:jc w:val="both"/>
      </w:pPr>
      <w:r>
        <w:rPr>
          <w:rFonts w:ascii="Times New Roman"/>
          <w:b w:val="false"/>
          <w:i w:val="false"/>
          <w:color w:val="000000"/>
          <w:sz w:val="28"/>
        </w:rPr>
        <w:t>
      Махамбет ауылдық округінің аумағында 1 (бір) мал қорымы бар.</w:t>
      </w:r>
    </w:p>
    <w:bookmarkEnd w:id="536"/>
    <w:bookmarkStart w:name="z658" w:id="537"/>
    <w:p>
      <w:pPr>
        <w:spacing w:after="0"/>
        <w:ind w:left="0"/>
        <w:jc w:val="both"/>
      </w:pPr>
      <w:r>
        <w:rPr>
          <w:rFonts w:ascii="Times New Roman"/>
          <w:b w:val="false"/>
          <w:i w:val="false"/>
          <w:color w:val="000000"/>
          <w:sz w:val="28"/>
        </w:rPr>
        <w:t>
      Махамбет ауылдық округінің аумағында аридтік жайылымдар жоқ.</w:t>
      </w:r>
    </w:p>
    <w:bookmarkEnd w:id="537"/>
    <w:bookmarkStart w:name="z659" w:id="538"/>
    <w:p>
      <w:pPr>
        <w:spacing w:after="0"/>
        <w:ind w:left="0"/>
        <w:jc w:val="both"/>
      </w:pPr>
      <w:r>
        <w:rPr>
          <w:rFonts w:ascii="Times New Roman"/>
          <w:b w:val="false"/>
          <w:i w:val="false"/>
          <w:color w:val="000000"/>
          <w:sz w:val="28"/>
        </w:rPr>
        <w:t>
      Махамбет ауылдық округінде мал айдауға арналған сервитуттар орнатылмаған.</w:t>
      </w:r>
    </w:p>
    <w:bookmarkEnd w:id="538"/>
    <w:bookmarkStart w:name="z660" w:id="53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Махамбет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1-қосымша</w:t>
            </w:r>
          </w:p>
        </w:tc>
      </w:tr>
    </w:tbl>
    <w:bookmarkStart w:name="z662" w:id="5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Махамбет ауылдық округі аумағында жайылымдардың орналасу схемасы (картасы)</w:t>
      </w:r>
    </w:p>
    <w:bookmarkEnd w:id="540"/>
    <w:bookmarkStart w:name="z663"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6464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464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542"/>
    <w:p>
      <w:pPr>
        <w:spacing w:after="0"/>
        <w:ind w:left="0"/>
        <w:jc w:val="both"/>
      </w:pPr>
      <w:r>
        <w:rPr>
          <w:rFonts w:ascii="Times New Roman"/>
          <w:b w:val="false"/>
          <w:i w:val="false"/>
          <w:color w:val="000000"/>
          <w:sz w:val="28"/>
        </w:rPr>
        <w:t>
      Шартты белгілері:</w:t>
      </w:r>
    </w:p>
    <w:bookmarkEnd w:id="542"/>
    <w:bookmarkStart w:name="z665"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Махамбет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1631"/>
        <w:gridCol w:w="2646"/>
        <w:gridCol w:w="1626"/>
        <w:gridCol w:w="2474"/>
        <w:gridCol w:w="2700"/>
        <w:gridCol w:w="612"/>
      </w:tblGrid>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44"/>
          <w:p>
            <w:pPr>
              <w:spacing w:after="20"/>
              <w:ind w:left="20"/>
              <w:jc w:val="both"/>
            </w:pPr>
            <w:r>
              <w:rPr>
                <w:rFonts w:ascii="Times New Roman"/>
                <w:b w:val="false"/>
                <w:i w:val="false"/>
                <w:color w:val="000000"/>
                <w:sz w:val="20"/>
              </w:rPr>
              <w:t>
Мүйізді ірі қара –1482 бас</w:t>
            </w:r>
            <w:r>
              <w:br/>
            </w:r>
            <w:r>
              <w:rPr>
                <w:rFonts w:ascii="Times New Roman"/>
                <w:b w:val="false"/>
                <w:i w:val="false"/>
                <w:color w:val="000000"/>
                <w:sz w:val="20"/>
              </w:rPr>
              <w:t>
</w:t>
            </w:r>
            <w:r>
              <w:rPr>
                <w:rFonts w:ascii="Times New Roman"/>
                <w:b w:val="false"/>
                <w:i w:val="false"/>
                <w:color w:val="000000"/>
                <w:sz w:val="20"/>
              </w:rPr>
              <w:t>Ұсақ мал – 4788 бас</w:t>
            </w:r>
            <w:r>
              <w:br/>
            </w:r>
            <w:r>
              <w:rPr>
                <w:rFonts w:ascii="Times New Roman"/>
                <w:b w:val="false"/>
                <w:i w:val="false"/>
                <w:color w:val="000000"/>
                <w:sz w:val="20"/>
              </w:rPr>
              <w:t>
</w:t>
            </w:r>
            <w:r>
              <w:rPr>
                <w:rFonts w:ascii="Times New Roman"/>
                <w:b w:val="false"/>
                <w:i w:val="false"/>
                <w:color w:val="000000"/>
                <w:sz w:val="20"/>
              </w:rPr>
              <w:t>Жылқы – 178 бас</w:t>
            </w:r>
            <w:r>
              <w:br/>
            </w:r>
            <w:r>
              <w:rPr>
                <w:rFonts w:ascii="Times New Roman"/>
                <w:b w:val="false"/>
                <w:i w:val="false"/>
                <w:color w:val="000000"/>
                <w:sz w:val="20"/>
              </w:rPr>
              <w:t>
Түйе–110 бас</w:t>
            </w:r>
          </w:p>
          <w:bookmarkEnd w:id="544"/>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50529,6</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-45838,6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45"/>
          <w:p>
            <w:pPr>
              <w:spacing w:after="20"/>
              <w:ind w:left="20"/>
              <w:jc w:val="both"/>
            </w:pPr>
            <w:r>
              <w:rPr>
                <w:rFonts w:ascii="Times New Roman"/>
                <w:b w:val="false"/>
                <w:i w:val="false"/>
                <w:color w:val="000000"/>
                <w:sz w:val="20"/>
              </w:rPr>
              <w:t>
Мүйізді ірі қара –317 бас</w:t>
            </w:r>
            <w:r>
              <w:br/>
            </w:r>
            <w:r>
              <w:rPr>
                <w:rFonts w:ascii="Times New Roman"/>
                <w:b w:val="false"/>
                <w:i w:val="false"/>
                <w:color w:val="000000"/>
                <w:sz w:val="20"/>
              </w:rPr>
              <w:t>
</w:t>
            </w:r>
            <w:r>
              <w:rPr>
                <w:rFonts w:ascii="Times New Roman"/>
                <w:b w:val="false"/>
                <w:i w:val="false"/>
                <w:color w:val="000000"/>
                <w:sz w:val="20"/>
              </w:rPr>
              <w:t>Ұсақ мал – 601 бас</w:t>
            </w:r>
            <w:r>
              <w:br/>
            </w:r>
            <w:r>
              <w:rPr>
                <w:rFonts w:ascii="Times New Roman"/>
                <w:b w:val="false"/>
                <w:i w:val="false"/>
                <w:color w:val="000000"/>
                <w:sz w:val="20"/>
              </w:rPr>
              <w:t>
</w:t>
            </w:r>
            <w:r>
              <w:rPr>
                <w:rFonts w:ascii="Times New Roman"/>
                <w:b w:val="false"/>
                <w:i w:val="false"/>
                <w:color w:val="000000"/>
                <w:sz w:val="20"/>
              </w:rPr>
              <w:t>Жылқы – 99 бас</w:t>
            </w:r>
            <w:r>
              <w:br/>
            </w:r>
            <w:r>
              <w:rPr>
                <w:rFonts w:ascii="Times New Roman"/>
                <w:b w:val="false"/>
                <w:i w:val="false"/>
                <w:color w:val="000000"/>
                <w:sz w:val="20"/>
              </w:rPr>
              <w:t>
Түйе – 87 бас</w:t>
            </w:r>
          </w:p>
          <w:bookmarkEnd w:id="545"/>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12200,4</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-10637,4</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2-қосымша</w:t>
            </w:r>
          </w:p>
        </w:tc>
      </w:tr>
    </w:tbl>
    <w:bookmarkStart w:name="z674" w:id="546"/>
    <w:p>
      <w:pPr>
        <w:spacing w:after="0"/>
        <w:ind w:left="0"/>
        <w:jc w:val="left"/>
      </w:pPr>
      <w:r>
        <w:rPr>
          <w:rFonts w:ascii="Times New Roman"/>
          <w:b/>
          <w:i w:val="false"/>
          <w:color w:val="000000"/>
        </w:rPr>
        <w:t xml:space="preserve"> Жайылым айналымдарының қолайлы схемалары Махамбет ауылдық округі үшін қолайлы жайылым айналымдарының схемасы</w:t>
      </w:r>
    </w:p>
    <w:bookmarkEnd w:id="546"/>
    <w:bookmarkStart w:name="z676"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548"/>
    <w:p>
      <w:pPr>
        <w:spacing w:after="0"/>
        <w:ind w:left="0"/>
        <w:jc w:val="both"/>
      </w:pPr>
      <w:r>
        <w:rPr>
          <w:rFonts w:ascii="Times New Roman"/>
          <w:b w:val="false"/>
          <w:i w:val="false"/>
          <w:color w:val="000000"/>
          <w:sz w:val="28"/>
        </w:rPr>
        <w:t>
      Шартты белгілері:</w:t>
      </w:r>
    </w:p>
    <w:bookmarkEnd w:id="548"/>
    <w:bookmarkStart w:name="z678"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3-қосымша</w:t>
            </w:r>
          </w:p>
        </w:tc>
      </w:tr>
    </w:tbl>
    <w:bookmarkStart w:name="z680" w:id="55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50"/>
    <w:bookmarkStart w:name="z681"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6708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6708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552"/>
    <w:p>
      <w:pPr>
        <w:spacing w:after="0"/>
        <w:ind w:left="0"/>
        <w:jc w:val="both"/>
      </w:pPr>
      <w:r>
        <w:rPr>
          <w:rFonts w:ascii="Times New Roman"/>
          <w:b w:val="false"/>
          <w:i w:val="false"/>
          <w:color w:val="000000"/>
          <w:sz w:val="28"/>
        </w:rPr>
        <w:t>
      Шартты белгілері:</w:t>
      </w:r>
    </w:p>
    <w:bookmarkEnd w:id="552"/>
    <w:bookmarkStart w:name="z683"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4-қосымша</w:t>
            </w:r>
          </w:p>
        </w:tc>
      </w:tr>
    </w:tbl>
    <w:bookmarkStart w:name="z685" w:id="55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54"/>
    <w:bookmarkStart w:name="z686" w:id="555"/>
    <w:p>
      <w:pPr>
        <w:spacing w:after="0"/>
        <w:ind w:left="0"/>
        <w:jc w:val="both"/>
      </w:pPr>
      <w:r>
        <w:rPr>
          <w:rFonts w:ascii="Times New Roman"/>
          <w:b w:val="false"/>
          <w:i w:val="false"/>
          <w:color w:val="000000"/>
          <w:sz w:val="28"/>
        </w:rPr>
        <w:t>
      Махамбет ауылдық округінің аумағы арқылы ұзындығы 62 шақырым болатын "Сборный" суландыру каналы және Жайық өзені ағып өтеді.</w:t>
      </w:r>
    </w:p>
    <w:bookmarkEnd w:id="555"/>
    <w:p>
      <w:pPr>
        <w:spacing w:after="0"/>
        <w:ind w:left="0"/>
        <w:jc w:val="left"/>
      </w:pPr>
      <w:r>
        <w:rPr>
          <w:rFonts w:ascii="Times New Roman"/>
          <w:b/>
          <w:i w:val="false"/>
          <w:color w:val="000000"/>
        </w:rPr>
        <w:t xml:space="preserve"> Махамбет ауылдық округі</w:t>
      </w:r>
    </w:p>
    <w:bookmarkStart w:name="z688"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557"/>
    <w:p>
      <w:pPr>
        <w:spacing w:after="0"/>
        <w:ind w:left="0"/>
        <w:jc w:val="both"/>
      </w:pPr>
      <w:r>
        <w:rPr>
          <w:rFonts w:ascii="Times New Roman"/>
          <w:b w:val="false"/>
          <w:i w:val="false"/>
          <w:color w:val="000000"/>
          <w:sz w:val="28"/>
        </w:rPr>
        <w:t>
      Шартты белгілері:</w:t>
      </w:r>
    </w:p>
    <w:bookmarkEnd w:id="557"/>
    <w:bookmarkStart w:name="z690"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5-қосымша</w:t>
            </w:r>
          </w:p>
        </w:tc>
      </w:tr>
    </w:tbl>
    <w:bookmarkStart w:name="z692" w:id="55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59"/>
    <w:bookmarkStart w:name="z693"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561"/>
    <w:p>
      <w:pPr>
        <w:spacing w:after="0"/>
        <w:ind w:left="0"/>
        <w:jc w:val="both"/>
      </w:pPr>
      <w:r>
        <w:rPr>
          <w:rFonts w:ascii="Times New Roman"/>
          <w:b w:val="false"/>
          <w:i w:val="false"/>
          <w:color w:val="000000"/>
          <w:sz w:val="28"/>
        </w:rPr>
        <w:t>
      Шартты белгілері:</w:t>
      </w:r>
    </w:p>
    <w:bookmarkEnd w:id="561"/>
    <w:bookmarkStart w:name="z695"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6-қосымша</w:t>
            </w:r>
          </w:p>
        </w:tc>
      </w:tr>
    </w:tbl>
    <w:bookmarkStart w:name="z697" w:id="563"/>
    <w:p>
      <w:pPr>
        <w:spacing w:after="0"/>
        <w:ind w:left="0"/>
        <w:jc w:val="left"/>
      </w:pPr>
      <w:r>
        <w:rPr>
          <w:rFonts w:ascii="Times New Roman"/>
          <w:b/>
          <w:i w:val="false"/>
          <w:color w:val="000000"/>
        </w:rPr>
        <w:t xml:space="preserve"> Махамбет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3"/>
    <w:bookmarkStart w:name="z698"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7724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724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565"/>
    <w:p>
      <w:pPr>
        <w:spacing w:after="0"/>
        <w:ind w:left="0"/>
        <w:jc w:val="both"/>
      </w:pPr>
      <w:r>
        <w:rPr>
          <w:rFonts w:ascii="Times New Roman"/>
          <w:b w:val="false"/>
          <w:i w:val="false"/>
          <w:color w:val="000000"/>
          <w:sz w:val="28"/>
        </w:rPr>
        <w:t>
      Шартты белгілері:</w:t>
      </w:r>
    </w:p>
    <w:bookmarkEnd w:id="565"/>
    <w:bookmarkStart w:name="z700"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Махамбет ауылдық округіндегі 2021-2022 жылдарға арналған Жайылымдарды басқару және оларды пайдалану жөніндегі жоспарға 7-қосымша</w:t>
            </w:r>
          </w:p>
        </w:tc>
      </w:tr>
    </w:tbl>
    <w:bookmarkStart w:name="z702" w:id="56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68"/>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көктемгі</w:t>
            </w:r>
          </w:p>
          <w:bookmarkEnd w:id="568"/>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69"/>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569"/>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70"/>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570"/>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2021 жылғы 19 тамыздағы № 70 шешіміне 9-қосымша</w:t>
            </w:r>
          </w:p>
        </w:tc>
      </w:tr>
    </w:tbl>
    <w:bookmarkStart w:name="z707" w:id="571"/>
    <w:p>
      <w:pPr>
        <w:spacing w:after="0"/>
        <w:ind w:left="0"/>
        <w:jc w:val="left"/>
      </w:pPr>
      <w:r>
        <w:rPr>
          <w:rFonts w:ascii="Times New Roman"/>
          <w:b/>
          <w:i w:val="false"/>
          <w:color w:val="000000"/>
        </w:rPr>
        <w:t xml:space="preserve"> Сарайшық ауылдық округі бойынша 2021-2022 жылдарға арналған жайылымдарды басқару және пайдалану жөніндегі жоспар</w:t>
      </w:r>
    </w:p>
    <w:bookmarkEnd w:id="571"/>
    <w:bookmarkStart w:name="z708" w:id="572"/>
    <w:p>
      <w:pPr>
        <w:spacing w:after="0"/>
        <w:ind w:left="0"/>
        <w:jc w:val="both"/>
      </w:pPr>
      <w:r>
        <w:rPr>
          <w:rFonts w:ascii="Times New Roman"/>
          <w:b w:val="false"/>
          <w:i w:val="false"/>
          <w:color w:val="000000"/>
          <w:sz w:val="28"/>
        </w:rPr>
        <w:t xml:space="preserve">
      Сарайшық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№148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150090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11064 нөмірмен тіркелген) сәйкес жасақталған.</w:t>
      </w:r>
    </w:p>
    <w:bookmarkEnd w:id="572"/>
    <w:bookmarkStart w:name="z709" w:id="573"/>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573"/>
    <w:bookmarkStart w:name="z710" w:id="574"/>
    <w:p>
      <w:pPr>
        <w:spacing w:after="0"/>
        <w:ind w:left="0"/>
        <w:jc w:val="both"/>
      </w:pPr>
      <w:r>
        <w:rPr>
          <w:rFonts w:ascii="Times New Roman"/>
          <w:b w:val="false"/>
          <w:i w:val="false"/>
          <w:color w:val="000000"/>
          <w:sz w:val="28"/>
        </w:rPr>
        <w:t>
      Жоспар:</w:t>
      </w:r>
    </w:p>
    <w:bookmarkEnd w:id="574"/>
    <w:bookmarkStart w:name="z711" w:id="57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575"/>
    <w:bookmarkStart w:name="z712" w:id="576"/>
    <w:p>
      <w:pPr>
        <w:spacing w:after="0"/>
        <w:ind w:left="0"/>
        <w:jc w:val="both"/>
      </w:pPr>
      <w:r>
        <w:rPr>
          <w:rFonts w:ascii="Times New Roman"/>
          <w:b w:val="false"/>
          <w:i w:val="false"/>
          <w:color w:val="000000"/>
          <w:sz w:val="28"/>
        </w:rPr>
        <w:t>
      2) жайылым айналымдарының қолайлы схемаларын;</w:t>
      </w:r>
    </w:p>
    <w:bookmarkEnd w:id="576"/>
    <w:bookmarkStart w:name="z713" w:id="57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577"/>
    <w:bookmarkStart w:name="z714" w:id="57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578"/>
    <w:bookmarkStart w:name="z715" w:id="57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579"/>
    <w:bookmarkStart w:name="z716" w:id="58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580"/>
    <w:bookmarkStart w:name="z717" w:id="58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581"/>
    <w:bookmarkStart w:name="z718" w:id="58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582"/>
    <w:bookmarkStart w:name="z719" w:id="583"/>
    <w:p>
      <w:pPr>
        <w:spacing w:after="0"/>
        <w:ind w:left="0"/>
        <w:jc w:val="both"/>
      </w:pPr>
      <w:r>
        <w:rPr>
          <w:rFonts w:ascii="Times New Roman"/>
          <w:b w:val="false"/>
          <w:i w:val="false"/>
          <w:color w:val="000000"/>
          <w:sz w:val="28"/>
        </w:rPr>
        <w:t>
      Сарайшық ауылдық округі аумағының жалпы ауданы 64949 гектар, оның ішінде елді мекен жерлері – 3070 гектар, босалқы жерлер - 39768 гектар.</w:t>
      </w:r>
    </w:p>
    <w:bookmarkEnd w:id="583"/>
    <w:bookmarkStart w:name="z720" w:id="584"/>
    <w:p>
      <w:pPr>
        <w:spacing w:after="0"/>
        <w:ind w:left="0"/>
        <w:jc w:val="both"/>
      </w:pPr>
      <w:r>
        <w:rPr>
          <w:rFonts w:ascii="Times New Roman"/>
          <w:b w:val="false"/>
          <w:i w:val="false"/>
          <w:color w:val="000000"/>
          <w:sz w:val="28"/>
        </w:rPr>
        <w:t>
      Әкімшілік-аумақтық бөлінісі бойынша Сарайшық ауылдық округінде 2 ауылдық елді мекен бар.</w:t>
      </w:r>
    </w:p>
    <w:bookmarkEnd w:id="584"/>
    <w:bookmarkStart w:name="z721" w:id="585"/>
    <w:p>
      <w:pPr>
        <w:spacing w:after="0"/>
        <w:ind w:left="0"/>
        <w:jc w:val="both"/>
      </w:pPr>
      <w:r>
        <w:rPr>
          <w:rFonts w:ascii="Times New Roman"/>
          <w:b w:val="false"/>
          <w:i w:val="false"/>
          <w:color w:val="000000"/>
          <w:sz w:val="28"/>
        </w:rPr>
        <w:t>
      Сарайшық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бетеге, боз селеу, жусан өседі.</w:t>
      </w:r>
    </w:p>
    <w:bookmarkEnd w:id="585"/>
    <w:bookmarkStart w:name="z722" w:id="58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586"/>
    <w:bookmarkStart w:name="z723" w:id="587"/>
    <w:p>
      <w:pPr>
        <w:spacing w:after="0"/>
        <w:ind w:left="0"/>
        <w:jc w:val="both"/>
      </w:pPr>
      <w:r>
        <w:rPr>
          <w:rFonts w:ascii="Times New Roman"/>
          <w:b w:val="false"/>
          <w:i w:val="false"/>
          <w:color w:val="000000"/>
          <w:sz w:val="28"/>
        </w:rPr>
        <w:t>
      2021 жылдың 1 қаңтарына Сарайшық ауылдық округінде (жеке ауласында) 630 бас ірі қара, 1500 бас ұсақ мал, 120 бас жылқы, 0 түйе бар.</w:t>
      </w:r>
    </w:p>
    <w:bookmarkEnd w:id="587"/>
    <w:bookmarkStart w:name="z724" w:id="588"/>
    <w:p>
      <w:pPr>
        <w:spacing w:after="0"/>
        <w:ind w:left="0"/>
        <w:jc w:val="both"/>
      </w:pPr>
      <w:r>
        <w:rPr>
          <w:rFonts w:ascii="Times New Roman"/>
          <w:b w:val="false"/>
          <w:i w:val="false"/>
          <w:color w:val="000000"/>
          <w:sz w:val="28"/>
        </w:rPr>
        <w:t>
      Мал басына түсетін жүктеме нормасын мүйізді ірі қара - 18 га/бас., ұсақ мал- 3,6 га/бас, жылқы – 21,6 га/бас, түйе-25,2 га/бас деп алсақ, жергілікті халықтың жеке ауласындағы ауыл шаруашылығы жануарларын жаю үшін 16 369 гектар жайылым қажет.</w:t>
      </w:r>
    </w:p>
    <w:bookmarkEnd w:id="588"/>
    <w:bookmarkStart w:name="z725" w:id="589"/>
    <w:p>
      <w:pPr>
        <w:spacing w:after="0"/>
        <w:ind w:left="0"/>
        <w:jc w:val="both"/>
      </w:pPr>
      <w:r>
        <w:rPr>
          <w:rFonts w:ascii="Times New Roman"/>
          <w:b w:val="false"/>
          <w:i w:val="false"/>
          <w:color w:val="000000"/>
          <w:sz w:val="28"/>
        </w:rPr>
        <w:t>
      Есебі:</w:t>
      </w:r>
    </w:p>
    <w:bookmarkEnd w:id="589"/>
    <w:bookmarkStart w:name="z726" w:id="590"/>
    <w:p>
      <w:pPr>
        <w:spacing w:after="0"/>
        <w:ind w:left="0"/>
        <w:jc w:val="both"/>
      </w:pPr>
      <w:r>
        <w:rPr>
          <w:rFonts w:ascii="Times New Roman"/>
          <w:b w:val="false"/>
          <w:i w:val="false"/>
          <w:color w:val="000000"/>
          <w:sz w:val="28"/>
        </w:rPr>
        <w:t>
      Мүйізді ірі қара үшін – 630 бас18га./бас=11 340 гектар.</w:t>
      </w:r>
    </w:p>
    <w:bookmarkEnd w:id="590"/>
    <w:bookmarkStart w:name="z727" w:id="591"/>
    <w:p>
      <w:pPr>
        <w:spacing w:after="0"/>
        <w:ind w:left="0"/>
        <w:jc w:val="both"/>
      </w:pPr>
      <w:r>
        <w:rPr>
          <w:rFonts w:ascii="Times New Roman"/>
          <w:b w:val="false"/>
          <w:i w:val="false"/>
          <w:color w:val="000000"/>
          <w:sz w:val="28"/>
        </w:rPr>
        <w:t>
      Ұсақ мал үшін – 1500 бас3,6га./бас= 5 400 гектар.</w:t>
      </w:r>
    </w:p>
    <w:bookmarkEnd w:id="591"/>
    <w:bookmarkStart w:name="z728" w:id="592"/>
    <w:p>
      <w:pPr>
        <w:spacing w:after="0"/>
        <w:ind w:left="0"/>
        <w:jc w:val="both"/>
      </w:pPr>
      <w:r>
        <w:rPr>
          <w:rFonts w:ascii="Times New Roman"/>
          <w:b w:val="false"/>
          <w:i w:val="false"/>
          <w:color w:val="000000"/>
          <w:sz w:val="28"/>
        </w:rPr>
        <w:t>
      Жылқы үшін – 120 бас21,6га./бас=2 592 гектар.</w:t>
      </w:r>
    </w:p>
    <w:bookmarkEnd w:id="592"/>
    <w:bookmarkStart w:name="z729" w:id="593"/>
    <w:p>
      <w:pPr>
        <w:spacing w:after="0"/>
        <w:ind w:left="0"/>
        <w:jc w:val="both"/>
      </w:pPr>
      <w:r>
        <w:rPr>
          <w:rFonts w:ascii="Times New Roman"/>
          <w:b w:val="false"/>
          <w:i w:val="false"/>
          <w:color w:val="000000"/>
          <w:sz w:val="28"/>
        </w:rPr>
        <w:t>
      Түйе үшін – 0 бас25,2 га./бас=0 гектар.</w:t>
      </w:r>
    </w:p>
    <w:bookmarkEnd w:id="593"/>
    <w:bookmarkStart w:name="z730" w:id="594"/>
    <w:p>
      <w:pPr>
        <w:spacing w:after="0"/>
        <w:ind w:left="0"/>
        <w:jc w:val="both"/>
      </w:pPr>
      <w:r>
        <w:rPr>
          <w:rFonts w:ascii="Times New Roman"/>
          <w:b w:val="false"/>
          <w:i w:val="false"/>
          <w:color w:val="000000"/>
          <w:sz w:val="28"/>
        </w:rPr>
        <w:t>
      11340 га.+ 5400 га.+ 2592 га.+ 0 га.=19 332 гектар.</w:t>
      </w:r>
    </w:p>
    <w:bookmarkEnd w:id="594"/>
    <w:bookmarkStart w:name="z731" w:id="595"/>
    <w:p>
      <w:pPr>
        <w:spacing w:after="0"/>
        <w:ind w:left="0"/>
        <w:jc w:val="both"/>
      </w:pPr>
      <w:r>
        <w:rPr>
          <w:rFonts w:ascii="Times New Roman"/>
          <w:b w:val="false"/>
          <w:i w:val="false"/>
          <w:color w:val="000000"/>
          <w:sz w:val="28"/>
        </w:rPr>
        <w:t>
      19332-2963=16369 гектар.</w:t>
      </w:r>
    </w:p>
    <w:bookmarkEnd w:id="595"/>
    <w:bookmarkStart w:name="z732" w:id="596"/>
    <w:p>
      <w:pPr>
        <w:spacing w:after="0"/>
        <w:ind w:left="0"/>
        <w:jc w:val="both"/>
      </w:pPr>
      <w:r>
        <w:rPr>
          <w:rFonts w:ascii="Times New Roman"/>
          <w:b w:val="false"/>
          <w:i w:val="false"/>
          <w:color w:val="000000"/>
          <w:sz w:val="28"/>
        </w:rPr>
        <w:t>
      Сарайшық елді мекенінің аумағы шегіндегі жайылымдар алаңы – 2 963 гектар болса, қосымша 16 369 гектар жайылым қажет.</w:t>
      </w:r>
    </w:p>
    <w:bookmarkEnd w:id="596"/>
    <w:bookmarkStart w:name="z733" w:id="597"/>
    <w:p>
      <w:pPr>
        <w:spacing w:after="0"/>
        <w:ind w:left="0"/>
        <w:jc w:val="both"/>
      </w:pPr>
      <w:r>
        <w:rPr>
          <w:rFonts w:ascii="Times New Roman"/>
          <w:b w:val="false"/>
          <w:i w:val="false"/>
          <w:color w:val="000000"/>
          <w:sz w:val="28"/>
        </w:rPr>
        <w:t>
      2021 жылдың 1 қаңтарына Сарайшық ауылдық округінің жауапкершілігі шектеулі серіктестігі, шаруа және фермерлік қожалықтарындағы мал басы: мүйізді ірі қара мал 370 бас, ұсақ мал 500 бас, жылқы 380 бас, түйе 200 бас құрайды. Ауыл шаруашылығы жануарларын жаю үшін қолда бар жайылымдық алқаптары 12 169 гектар болса, қосымша 9539 гектар жайылым қажет.</w:t>
      </w:r>
    </w:p>
    <w:bookmarkEnd w:id="597"/>
    <w:bookmarkStart w:name="z734" w:id="598"/>
    <w:p>
      <w:pPr>
        <w:spacing w:after="0"/>
        <w:ind w:left="0"/>
        <w:jc w:val="both"/>
      </w:pPr>
      <w:r>
        <w:rPr>
          <w:rFonts w:ascii="Times New Roman"/>
          <w:b w:val="false"/>
          <w:i w:val="false"/>
          <w:color w:val="000000"/>
          <w:sz w:val="28"/>
        </w:rPr>
        <w:t>
      Есебі:</w:t>
      </w:r>
    </w:p>
    <w:bookmarkEnd w:id="598"/>
    <w:bookmarkStart w:name="z735" w:id="599"/>
    <w:p>
      <w:pPr>
        <w:spacing w:after="0"/>
        <w:ind w:left="0"/>
        <w:jc w:val="both"/>
      </w:pPr>
      <w:r>
        <w:rPr>
          <w:rFonts w:ascii="Times New Roman"/>
          <w:b w:val="false"/>
          <w:i w:val="false"/>
          <w:color w:val="000000"/>
          <w:sz w:val="28"/>
        </w:rPr>
        <w:t xml:space="preserve">
      Мүйізді ірі қара үшін –370 бас18га./бас=6 660 гектар. </w:t>
      </w:r>
    </w:p>
    <w:bookmarkEnd w:id="599"/>
    <w:bookmarkStart w:name="z736" w:id="600"/>
    <w:p>
      <w:pPr>
        <w:spacing w:after="0"/>
        <w:ind w:left="0"/>
        <w:jc w:val="both"/>
      </w:pPr>
      <w:r>
        <w:rPr>
          <w:rFonts w:ascii="Times New Roman"/>
          <w:b w:val="false"/>
          <w:i w:val="false"/>
          <w:color w:val="000000"/>
          <w:sz w:val="28"/>
        </w:rPr>
        <w:t>
      Ұсақ мал үшін – 500 бас3,6га./бас= 1800 гектар.</w:t>
      </w:r>
    </w:p>
    <w:bookmarkEnd w:id="600"/>
    <w:bookmarkStart w:name="z737" w:id="601"/>
    <w:p>
      <w:pPr>
        <w:spacing w:after="0"/>
        <w:ind w:left="0"/>
        <w:jc w:val="both"/>
      </w:pPr>
      <w:r>
        <w:rPr>
          <w:rFonts w:ascii="Times New Roman"/>
          <w:b w:val="false"/>
          <w:i w:val="false"/>
          <w:color w:val="000000"/>
          <w:sz w:val="28"/>
        </w:rPr>
        <w:t>
      Жылқы үшін – 380 бас21,6га./бас=8208 гектар.</w:t>
      </w:r>
    </w:p>
    <w:bookmarkEnd w:id="601"/>
    <w:bookmarkStart w:name="z738" w:id="602"/>
    <w:p>
      <w:pPr>
        <w:spacing w:after="0"/>
        <w:ind w:left="0"/>
        <w:jc w:val="both"/>
      </w:pPr>
      <w:r>
        <w:rPr>
          <w:rFonts w:ascii="Times New Roman"/>
          <w:b w:val="false"/>
          <w:i w:val="false"/>
          <w:color w:val="000000"/>
          <w:sz w:val="28"/>
        </w:rPr>
        <w:t xml:space="preserve">
      Түйе үшін – 200 бас25,2 га./бас =5040 гектар. </w:t>
      </w:r>
    </w:p>
    <w:bookmarkEnd w:id="602"/>
    <w:bookmarkStart w:name="z739" w:id="603"/>
    <w:p>
      <w:pPr>
        <w:spacing w:after="0"/>
        <w:ind w:left="0"/>
        <w:jc w:val="both"/>
      </w:pPr>
      <w:r>
        <w:rPr>
          <w:rFonts w:ascii="Times New Roman"/>
          <w:b w:val="false"/>
          <w:i w:val="false"/>
          <w:color w:val="000000"/>
          <w:sz w:val="28"/>
        </w:rPr>
        <w:t>
      6660 га.+1800 га.+8208 га.+5040 га.=36255,6 гектар.</w:t>
      </w:r>
    </w:p>
    <w:bookmarkEnd w:id="603"/>
    <w:bookmarkStart w:name="z740" w:id="604"/>
    <w:p>
      <w:pPr>
        <w:spacing w:after="0"/>
        <w:ind w:left="0"/>
        <w:jc w:val="both"/>
      </w:pPr>
      <w:r>
        <w:rPr>
          <w:rFonts w:ascii="Times New Roman"/>
          <w:b w:val="false"/>
          <w:i w:val="false"/>
          <w:color w:val="000000"/>
          <w:sz w:val="28"/>
        </w:rPr>
        <w:t>
      21708 – 12169 =9539 гектар.</w:t>
      </w:r>
    </w:p>
    <w:bookmarkEnd w:id="604"/>
    <w:bookmarkStart w:name="z741" w:id="605"/>
    <w:p>
      <w:pPr>
        <w:spacing w:after="0"/>
        <w:ind w:left="0"/>
        <w:jc w:val="both"/>
      </w:pPr>
      <w:r>
        <w:rPr>
          <w:rFonts w:ascii="Times New Roman"/>
          <w:b w:val="false"/>
          <w:i w:val="false"/>
          <w:color w:val="000000"/>
          <w:sz w:val="28"/>
        </w:rPr>
        <w:t>
      Махамбет ауданының жер балансының мәліметтеріне сәйкес, Сарайшық ауылдық округі аумағындағы барлық жауапкершілігі шектеулі серіктестігі, шаруа және фермер қожалықтарының жер пайдалануындағы жайылым алаңы 8336 гектар құрайды.</w:t>
      </w:r>
    </w:p>
    <w:bookmarkEnd w:id="605"/>
    <w:bookmarkStart w:name="z742" w:id="606"/>
    <w:p>
      <w:pPr>
        <w:spacing w:after="0"/>
        <w:ind w:left="0"/>
        <w:jc w:val="both"/>
      </w:pPr>
      <w:r>
        <w:rPr>
          <w:rFonts w:ascii="Times New Roman"/>
          <w:b w:val="false"/>
          <w:i w:val="false"/>
          <w:color w:val="000000"/>
          <w:sz w:val="28"/>
        </w:rPr>
        <w:t>
      Сарайшық ауылдық округінің аумағында 1 (бір) мал қорымы бар.</w:t>
      </w:r>
    </w:p>
    <w:bookmarkEnd w:id="606"/>
    <w:bookmarkStart w:name="z743" w:id="607"/>
    <w:p>
      <w:pPr>
        <w:spacing w:after="0"/>
        <w:ind w:left="0"/>
        <w:jc w:val="both"/>
      </w:pPr>
      <w:r>
        <w:rPr>
          <w:rFonts w:ascii="Times New Roman"/>
          <w:b w:val="false"/>
          <w:i w:val="false"/>
          <w:color w:val="000000"/>
          <w:sz w:val="28"/>
        </w:rPr>
        <w:t>
      Сарайшық ауылдық округінің аумағында аридтік жайылымдар жоқ.</w:t>
      </w:r>
    </w:p>
    <w:bookmarkEnd w:id="607"/>
    <w:bookmarkStart w:name="z744" w:id="608"/>
    <w:p>
      <w:pPr>
        <w:spacing w:after="0"/>
        <w:ind w:left="0"/>
        <w:jc w:val="both"/>
      </w:pPr>
      <w:r>
        <w:rPr>
          <w:rFonts w:ascii="Times New Roman"/>
          <w:b w:val="false"/>
          <w:i w:val="false"/>
          <w:color w:val="000000"/>
          <w:sz w:val="28"/>
        </w:rPr>
        <w:t>
      Сарайшық ауылдық округінде мал айдауға арналған сервитуттар орнатылмаған.</w:t>
      </w:r>
    </w:p>
    <w:bookmarkEnd w:id="608"/>
    <w:bookmarkStart w:name="z745" w:id="60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Сарайшық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1-қосымша</w:t>
            </w:r>
          </w:p>
        </w:tc>
      </w:tr>
    </w:tbl>
    <w:bookmarkStart w:name="z747" w:id="61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Сарайшық ауылдық округі аумағында жайылымдардың орналасу схемасы (картасы)</w:t>
      </w:r>
    </w:p>
    <w:bookmarkEnd w:id="610"/>
    <w:bookmarkStart w:name="z748"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58801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8801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612"/>
    <w:p>
      <w:pPr>
        <w:spacing w:after="0"/>
        <w:ind w:left="0"/>
        <w:jc w:val="both"/>
      </w:pPr>
      <w:r>
        <w:rPr>
          <w:rFonts w:ascii="Times New Roman"/>
          <w:b w:val="false"/>
          <w:i w:val="false"/>
          <w:color w:val="000000"/>
          <w:sz w:val="28"/>
        </w:rPr>
        <w:t>
      Шартты белгілері:</w:t>
      </w:r>
    </w:p>
    <w:bookmarkEnd w:id="612"/>
    <w:bookmarkStart w:name="z750"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797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797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Сарайшық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1684"/>
        <w:gridCol w:w="2731"/>
        <w:gridCol w:w="2030"/>
        <w:gridCol w:w="2030"/>
        <w:gridCol w:w="2562"/>
        <w:gridCol w:w="632"/>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14"/>
          <w:p>
            <w:pPr>
              <w:spacing w:after="20"/>
              <w:ind w:left="20"/>
              <w:jc w:val="both"/>
            </w:pPr>
            <w:r>
              <w:rPr>
                <w:rFonts w:ascii="Times New Roman"/>
                <w:b w:val="false"/>
                <w:i w:val="false"/>
                <w:color w:val="000000"/>
                <w:sz w:val="20"/>
              </w:rPr>
              <w:t>
Мүйізді ірі қара –630 бас</w:t>
            </w:r>
            <w:r>
              <w:br/>
            </w:r>
            <w:r>
              <w:rPr>
                <w:rFonts w:ascii="Times New Roman"/>
                <w:b w:val="false"/>
                <w:i w:val="false"/>
                <w:color w:val="000000"/>
                <w:sz w:val="20"/>
              </w:rPr>
              <w:t>
</w:t>
            </w:r>
            <w:r>
              <w:rPr>
                <w:rFonts w:ascii="Times New Roman"/>
                <w:b w:val="false"/>
                <w:i w:val="false"/>
                <w:color w:val="000000"/>
                <w:sz w:val="20"/>
              </w:rPr>
              <w:t>Ұсақ мал – 1500 бас</w:t>
            </w:r>
            <w:r>
              <w:br/>
            </w:r>
            <w:r>
              <w:rPr>
                <w:rFonts w:ascii="Times New Roman"/>
                <w:b w:val="false"/>
                <w:i w:val="false"/>
                <w:color w:val="000000"/>
                <w:sz w:val="20"/>
              </w:rPr>
              <w:t>
</w:t>
            </w:r>
            <w:r>
              <w:rPr>
                <w:rFonts w:ascii="Times New Roman"/>
                <w:b w:val="false"/>
                <w:i w:val="false"/>
                <w:color w:val="000000"/>
                <w:sz w:val="20"/>
              </w:rPr>
              <w:t>Жылқы – 120 бас</w:t>
            </w:r>
            <w:r>
              <w:br/>
            </w:r>
            <w:r>
              <w:rPr>
                <w:rFonts w:ascii="Times New Roman"/>
                <w:b w:val="false"/>
                <w:i w:val="false"/>
                <w:color w:val="000000"/>
                <w:sz w:val="20"/>
              </w:rPr>
              <w:t>
Түйе–0 бас</w:t>
            </w:r>
          </w:p>
          <w:bookmarkEnd w:id="614"/>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19332</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-16369</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15"/>
          <w:p>
            <w:pPr>
              <w:spacing w:after="20"/>
              <w:ind w:left="20"/>
              <w:jc w:val="both"/>
            </w:pPr>
            <w:r>
              <w:rPr>
                <w:rFonts w:ascii="Times New Roman"/>
                <w:b w:val="false"/>
                <w:i w:val="false"/>
                <w:color w:val="000000"/>
                <w:sz w:val="20"/>
              </w:rPr>
              <w:t>
Мүйізді ірі қара – 370 бас</w:t>
            </w:r>
            <w:r>
              <w:br/>
            </w:r>
            <w:r>
              <w:rPr>
                <w:rFonts w:ascii="Times New Roman"/>
                <w:b w:val="false"/>
                <w:i w:val="false"/>
                <w:color w:val="000000"/>
                <w:sz w:val="20"/>
              </w:rPr>
              <w:t>
</w:t>
            </w:r>
            <w:r>
              <w:rPr>
                <w:rFonts w:ascii="Times New Roman"/>
                <w:b w:val="false"/>
                <w:i w:val="false"/>
                <w:color w:val="000000"/>
                <w:sz w:val="20"/>
              </w:rPr>
              <w:t>Ұсақ мал – 500 бас</w:t>
            </w:r>
            <w:r>
              <w:br/>
            </w:r>
            <w:r>
              <w:rPr>
                <w:rFonts w:ascii="Times New Roman"/>
                <w:b w:val="false"/>
                <w:i w:val="false"/>
                <w:color w:val="000000"/>
                <w:sz w:val="20"/>
              </w:rPr>
              <w:t>
</w:t>
            </w:r>
            <w:r>
              <w:rPr>
                <w:rFonts w:ascii="Times New Roman"/>
                <w:b w:val="false"/>
                <w:i w:val="false"/>
                <w:color w:val="000000"/>
                <w:sz w:val="20"/>
              </w:rPr>
              <w:t>Жылқы – 380 бас</w:t>
            </w:r>
            <w:r>
              <w:br/>
            </w:r>
            <w:r>
              <w:rPr>
                <w:rFonts w:ascii="Times New Roman"/>
                <w:b w:val="false"/>
                <w:i w:val="false"/>
                <w:color w:val="000000"/>
                <w:sz w:val="20"/>
              </w:rPr>
              <w:t>
Түйе – 200 бас</w:t>
            </w:r>
          </w:p>
          <w:bookmarkEnd w:id="615"/>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21708</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-9539</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2-қосымша</w:t>
            </w:r>
          </w:p>
        </w:tc>
      </w:tr>
    </w:tbl>
    <w:bookmarkStart w:name="z759" w:id="616"/>
    <w:p>
      <w:pPr>
        <w:spacing w:after="0"/>
        <w:ind w:left="0"/>
        <w:jc w:val="left"/>
      </w:pPr>
      <w:r>
        <w:rPr>
          <w:rFonts w:ascii="Times New Roman"/>
          <w:b/>
          <w:i w:val="false"/>
          <w:color w:val="000000"/>
        </w:rPr>
        <w:t xml:space="preserve"> Жайылым айналымдарының қолайлы схемалары Сарайшық ауылдық округі үшін қолайлы жайылым айналымдарының схемасы</w:t>
      </w:r>
    </w:p>
    <w:bookmarkEnd w:id="616"/>
    <w:bookmarkStart w:name="z761"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63119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3119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618"/>
    <w:p>
      <w:pPr>
        <w:spacing w:after="0"/>
        <w:ind w:left="0"/>
        <w:jc w:val="both"/>
      </w:pPr>
      <w:r>
        <w:rPr>
          <w:rFonts w:ascii="Times New Roman"/>
          <w:b w:val="false"/>
          <w:i w:val="false"/>
          <w:color w:val="000000"/>
          <w:sz w:val="28"/>
        </w:rPr>
        <w:t>
      Шартты белгілері:</w:t>
      </w:r>
    </w:p>
    <w:bookmarkEnd w:id="618"/>
    <w:bookmarkStart w:name="z763"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3-қосымша</w:t>
            </w:r>
          </w:p>
        </w:tc>
      </w:tr>
    </w:tbl>
    <w:bookmarkStart w:name="z765" w:id="6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20"/>
    <w:bookmarkStart w:name="z766"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3279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3279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622"/>
    <w:p>
      <w:pPr>
        <w:spacing w:after="0"/>
        <w:ind w:left="0"/>
        <w:jc w:val="both"/>
      </w:pPr>
      <w:r>
        <w:rPr>
          <w:rFonts w:ascii="Times New Roman"/>
          <w:b w:val="false"/>
          <w:i w:val="false"/>
          <w:color w:val="000000"/>
          <w:sz w:val="28"/>
        </w:rPr>
        <w:t>
      Шартты белгілері:</w:t>
      </w:r>
    </w:p>
    <w:bookmarkEnd w:id="622"/>
    <w:bookmarkStart w:name="z768"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369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69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4-қосымша</w:t>
            </w:r>
          </w:p>
        </w:tc>
      </w:tr>
    </w:tbl>
    <w:bookmarkStart w:name="z770" w:id="6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24"/>
    <w:bookmarkStart w:name="z771" w:id="625"/>
    <w:p>
      <w:pPr>
        <w:spacing w:after="0"/>
        <w:ind w:left="0"/>
        <w:jc w:val="both"/>
      </w:pPr>
      <w:r>
        <w:rPr>
          <w:rFonts w:ascii="Times New Roman"/>
          <w:b w:val="false"/>
          <w:i w:val="false"/>
          <w:color w:val="000000"/>
          <w:sz w:val="28"/>
        </w:rPr>
        <w:t>
      Сарайшық ауылдық округінің аумағы арқылы ұзындығы 27 шақырым болатын "Құрсай" суландыру каналы ағып өтеді.</w:t>
      </w:r>
    </w:p>
    <w:bookmarkEnd w:id="625"/>
    <w:p>
      <w:pPr>
        <w:spacing w:after="0"/>
        <w:ind w:left="0"/>
        <w:jc w:val="left"/>
      </w:pPr>
      <w:r>
        <w:rPr>
          <w:rFonts w:ascii="Times New Roman"/>
          <w:b/>
          <w:i w:val="false"/>
          <w:color w:val="000000"/>
        </w:rPr>
        <w:t xml:space="preserve"> Сарайшық ауылдық округі</w:t>
      </w:r>
    </w:p>
    <w:bookmarkStart w:name="z773"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6400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400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627"/>
    <w:p>
      <w:pPr>
        <w:spacing w:after="0"/>
        <w:ind w:left="0"/>
        <w:jc w:val="both"/>
      </w:pPr>
      <w:r>
        <w:rPr>
          <w:rFonts w:ascii="Times New Roman"/>
          <w:b w:val="false"/>
          <w:i w:val="false"/>
          <w:color w:val="000000"/>
          <w:sz w:val="28"/>
        </w:rPr>
        <w:t>
      Шартты белгілері:</w:t>
      </w:r>
    </w:p>
    <w:bookmarkEnd w:id="627"/>
    <w:bookmarkStart w:name="z775"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5-қосымша</w:t>
            </w:r>
          </w:p>
        </w:tc>
      </w:tr>
    </w:tbl>
    <w:bookmarkStart w:name="z777" w:id="62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29"/>
    <w:bookmarkStart w:name="z778"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631"/>
    <w:p>
      <w:pPr>
        <w:spacing w:after="0"/>
        <w:ind w:left="0"/>
        <w:jc w:val="both"/>
      </w:pPr>
      <w:r>
        <w:rPr>
          <w:rFonts w:ascii="Times New Roman"/>
          <w:b w:val="false"/>
          <w:i w:val="false"/>
          <w:color w:val="000000"/>
          <w:sz w:val="28"/>
        </w:rPr>
        <w:t>
      Шартты белгілері:</w:t>
      </w:r>
    </w:p>
    <w:bookmarkEnd w:id="631"/>
    <w:bookmarkStart w:name="z780"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6-қосымша</w:t>
            </w:r>
          </w:p>
        </w:tc>
      </w:tr>
    </w:tbl>
    <w:bookmarkStart w:name="z782" w:id="633"/>
    <w:p>
      <w:pPr>
        <w:spacing w:after="0"/>
        <w:ind w:left="0"/>
        <w:jc w:val="left"/>
      </w:pPr>
      <w:r>
        <w:rPr>
          <w:rFonts w:ascii="Times New Roman"/>
          <w:b/>
          <w:i w:val="false"/>
          <w:color w:val="000000"/>
        </w:rPr>
        <w:t xml:space="preserve"> Сарайшық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33"/>
    <w:bookmarkStart w:name="z783"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70866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0866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4" w:id="635"/>
    <w:p>
      <w:pPr>
        <w:spacing w:after="0"/>
        <w:ind w:left="0"/>
        <w:jc w:val="both"/>
      </w:pPr>
      <w:r>
        <w:rPr>
          <w:rFonts w:ascii="Times New Roman"/>
          <w:b w:val="false"/>
          <w:i w:val="false"/>
          <w:color w:val="000000"/>
          <w:sz w:val="28"/>
        </w:rPr>
        <w:t>
      Шартты белгілері:</w:t>
      </w:r>
    </w:p>
    <w:bookmarkEnd w:id="635"/>
    <w:bookmarkStart w:name="z785"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Сарайшық ауылдық округіндегі 2021-2022 жылдарға арналған Жайылымдарды басқару және оларды пайдалану жөніндегі жоспарға 7-қосымша</w:t>
            </w:r>
          </w:p>
        </w:tc>
      </w:tr>
    </w:tbl>
    <w:bookmarkStart w:name="z787" w:id="63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876"/>
        <w:gridCol w:w="3305"/>
        <w:gridCol w:w="3305"/>
        <w:gridCol w:w="3061"/>
        <w:gridCol w:w="877"/>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 ауылдық округі</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38"/>
          <w:p>
            <w:pPr>
              <w:spacing w:after="20"/>
              <w:ind w:left="20"/>
              <w:jc w:val="both"/>
            </w:pPr>
            <w:r>
              <w:rPr>
                <w:rFonts w:ascii="Times New Roman"/>
                <w:b w:val="false"/>
                <w:i w:val="false"/>
                <w:color w:val="000000"/>
                <w:sz w:val="20"/>
              </w:rPr>
              <w:t>
25 сәуір мен 24 маусым</w:t>
            </w:r>
            <w:r>
              <w:br/>
            </w:r>
            <w:r>
              <w:rPr>
                <w:rFonts w:ascii="Times New Roman"/>
                <w:b w:val="false"/>
                <w:i w:val="false"/>
                <w:color w:val="000000"/>
                <w:sz w:val="20"/>
              </w:rPr>
              <w:t>
көктемгі</w:t>
            </w:r>
          </w:p>
          <w:bookmarkEnd w:id="638"/>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39"/>
          <w:p>
            <w:pPr>
              <w:spacing w:after="20"/>
              <w:ind w:left="20"/>
              <w:jc w:val="both"/>
            </w:pPr>
            <w:r>
              <w:rPr>
                <w:rFonts w:ascii="Times New Roman"/>
                <w:b w:val="false"/>
                <w:i w:val="false"/>
                <w:color w:val="000000"/>
                <w:sz w:val="20"/>
              </w:rPr>
              <w:t>
25 маусым мен 24 тамыз</w:t>
            </w:r>
            <w:r>
              <w:br/>
            </w:r>
            <w:r>
              <w:rPr>
                <w:rFonts w:ascii="Times New Roman"/>
                <w:b w:val="false"/>
                <w:i w:val="false"/>
                <w:color w:val="000000"/>
                <w:sz w:val="20"/>
              </w:rPr>
              <w:t>
жазғы</w:t>
            </w:r>
          </w:p>
          <w:bookmarkEnd w:id="639"/>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40"/>
          <w:p>
            <w:pPr>
              <w:spacing w:after="20"/>
              <w:ind w:left="20"/>
              <w:jc w:val="both"/>
            </w:pPr>
            <w:r>
              <w:rPr>
                <w:rFonts w:ascii="Times New Roman"/>
                <w:b w:val="false"/>
                <w:i w:val="false"/>
                <w:color w:val="000000"/>
                <w:sz w:val="20"/>
              </w:rPr>
              <w:t>
25 тамыздан 24 қазанға</w:t>
            </w:r>
            <w:r>
              <w:br/>
            </w:r>
            <w:r>
              <w:rPr>
                <w:rFonts w:ascii="Times New Roman"/>
                <w:b w:val="false"/>
                <w:i w:val="false"/>
                <w:color w:val="000000"/>
                <w:sz w:val="20"/>
              </w:rPr>
              <w:t>
күзгі</w:t>
            </w:r>
          </w:p>
          <w:bookmarkEnd w:id="640"/>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