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f66d7" w14:textId="29f66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Атырау облысы Махамбет аудандық мәслихатының 2020 жылғы 25 желтоқсандағы № 490 "2021-2023 жылдарға арналған ауылдық округтердің бюджеттері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Махамбет аудандық мәслихатының 2021 жылғы 16 шілдедегі № 63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Атырау облысы Махамбет аудандық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Атырау облысы Махамбет аудандық мәслихатының 2020 жылғы 25 желтоқсандағы № 490 "2021-2023 жылдарға арналған ауылдық округтердің бюджеттері туралы" (нормативтік құқықтық актілерді мемлекеттік тіркеу тізілімінде № 4868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2021-2023 жылдарға арналған Алға ауылдық округінің бюджеті тиісінше 1, 2 және 3-қосымшаларға сәйкес, оның ішінде 2021 жылға мынадай көлемде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59 528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- 2 606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- 80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56 842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60 703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теңге, оның ішінде: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теңге, оның ішінде: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- 1 175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1 175мың теңге, оның ішінде: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1 175 мың теңге.".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"2. 2021-2023 жылдарға арналған Ақжайық ауылдық округінің бюджеті тиісінше 4, 5 және 6-қосымшаларға сәйкес, оның ішінде 2021 жылға мынадай көлемде бекітілсін: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59 894 мың теңге, оның ішінде: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- 1 239 мың теңге;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- 89 мың теңге;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теңге;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58 566 мың теңге;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60 656 мың теңге;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теңге, оның ішінде: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теңге;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теңге;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теңге, оныңішінде: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теңге;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теңге;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-762 мың теңге;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762 мың теңге, оның ішінде: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теңге;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теңге;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762 мың теңге.".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"3. 2021-2023 жылдарға арналған Ақтоғай ауылдық округінің бюджеті тиісінше 7, 8 және 9-қосымшаларға сәйкес, оның ішінде 2021 жылға мынадай көлемде бекітілсін: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53 596 мың теңге, оның ішінде: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- 1 394 мың теңге;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- 0 теңге;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теңге;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52 202 мың теңге;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55 197 мың теңге;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теңге, оның ішінде: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теңге;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теңге;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- 1 601 мың теңге;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1 601 мың теңге, оның ішінде: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теңге;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1 601 мың теңге.".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"4. 2021-2023 жылдарға арналған Бақсай ауылдық округінің бюджеті тиісінше 10, 11 және 12 - қосымшаларға сәйкес, оның ішінде 2021 жылға мынадай көлемде бекітілсін: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66 496 мың теңге, оның ішінде: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10 363 мың теңге;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- 0 теңге;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теңге;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56 133 мың теңге;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76 512 мың теңге;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теңге, оның ішінде: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теңге;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теңге;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теңге, оның ішінде: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теңге;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теңге;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- 10 016 мың теңге;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10 016 мың теңге, оның ішінде: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теңге;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10 016 мың теңге.".</w:t>
      </w:r>
    </w:p>
    <w:bookmarkEnd w:id="7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"5. 2021-2023 жылдарға арналған Бейбарыс ауылдық округінің бюджеті тиісінше 13, 14 және 15 - қосымшаларға сәйкес, оның ішінде 2021 жылға мынадай көлемде бекітілсін:</w:t>
      </w:r>
    </w:p>
    <w:bookmarkEnd w:id="74"/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79 487 мың теңге, оның ішінде:</w:t>
      </w:r>
    </w:p>
    <w:bookmarkEnd w:id="75"/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16 557 мың теңге;</w:t>
      </w:r>
    </w:p>
    <w:bookmarkEnd w:id="76"/>
    <w:bookmarkStart w:name="z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- 36 мың теңге;</w:t>
      </w:r>
    </w:p>
    <w:bookmarkEnd w:id="77"/>
    <w:bookmarkStart w:name="z8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78"/>
    <w:bookmarkStart w:name="z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62 894 мың теңге;</w:t>
      </w:r>
    </w:p>
    <w:bookmarkEnd w:id="79"/>
    <w:bookmarkStart w:name="z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87 187 мың теңге;</w:t>
      </w:r>
    </w:p>
    <w:bookmarkEnd w:id="80"/>
    <w:bookmarkStart w:name="z9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теңге, оның ішінде:</w:t>
      </w:r>
    </w:p>
    <w:bookmarkEnd w:id="81"/>
    <w:bookmarkStart w:name="z9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теңге;</w:t>
      </w:r>
    </w:p>
    <w:bookmarkEnd w:id="82"/>
    <w:bookmarkStart w:name="z9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теңге;</w:t>
      </w:r>
    </w:p>
    <w:bookmarkEnd w:id="83"/>
    <w:bookmarkStart w:name="z9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</w:p>
    <w:bookmarkEnd w:id="84"/>
    <w:bookmarkStart w:name="z9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теңге;</w:t>
      </w:r>
    </w:p>
    <w:bookmarkEnd w:id="85"/>
    <w:bookmarkStart w:name="z9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теңге;</w:t>
      </w:r>
    </w:p>
    <w:bookmarkEnd w:id="86"/>
    <w:bookmarkStart w:name="z9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- 7 700 мың теңге;</w:t>
      </w:r>
    </w:p>
    <w:bookmarkEnd w:id="87"/>
    <w:bookmarkStart w:name="z9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7 700 мың теңге, оның ішінде:</w:t>
      </w:r>
    </w:p>
    <w:bookmarkEnd w:id="88"/>
    <w:bookmarkStart w:name="z9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89"/>
    <w:bookmarkStart w:name="z9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теңге;</w:t>
      </w:r>
    </w:p>
    <w:bookmarkEnd w:id="90"/>
    <w:bookmarkStart w:name="z10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7 700 мың теңге.".</w:t>
      </w:r>
    </w:p>
    <w:bookmarkEnd w:id="9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0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"6. 2021-2023 жылдарға арналған Жалғансай ауылдық округінің бюджеті тиісінше 16, 17 және 18 - қосымшаларға сәйкес, оның ішінде 2021 жылға мынадай көлемде бекітілсін:</w:t>
      </w:r>
    </w:p>
    <w:bookmarkEnd w:id="92"/>
    <w:bookmarkStart w:name="z10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44 425 мың теңге, оның ішінде:</w:t>
      </w:r>
    </w:p>
    <w:bookmarkEnd w:id="93"/>
    <w:bookmarkStart w:name="z10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1 000 мың теңге;</w:t>
      </w:r>
    </w:p>
    <w:bookmarkEnd w:id="94"/>
    <w:bookmarkStart w:name="z10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- 0 теңге;</w:t>
      </w:r>
    </w:p>
    <w:bookmarkEnd w:id="95"/>
    <w:bookmarkStart w:name="z10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теңге;</w:t>
      </w:r>
    </w:p>
    <w:bookmarkEnd w:id="96"/>
    <w:bookmarkStart w:name="z10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43 425 мың теңге;</w:t>
      </w:r>
    </w:p>
    <w:bookmarkEnd w:id="97"/>
    <w:bookmarkStart w:name="z108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54 200 мың теңге;</w:t>
      </w:r>
    </w:p>
    <w:bookmarkEnd w:id="98"/>
    <w:bookmarkStart w:name="z109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теңге, оның ішінде:</w:t>
      </w:r>
    </w:p>
    <w:bookmarkEnd w:id="99"/>
    <w:bookmarkStart w:name="z110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теңге;</w:t>
      </w:r>
    </w:p>
    <w:bookmarkEnd w:id="100"/>
    <w:bookmarkStart w:name="z111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теңге;</w:t>
      </w:r>
    </w:p>
    <w:bookmarkEnd w:id="101"/>
    <w:bookmarkStart w:name="z112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</w:p>
    <w:bookmarkEnd w:id="102"/>
    <w:bookmarkStart w:name="z113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теңге;</w:t>
      </w:r>
    </w:p>
    <w:bookmarkEnd w:id="103"/>
    <w:bookmarkStart w:name="z114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теңге;</w:t>
      </w:r>
    </w:p>
    <w:bookmarkEnd w:id="104"/>
    <w:bookmarkStart w:name="z115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- 9 775 мың теңге;</w:t>
      </w:r>
    </w:p>
    <w:bookmarkEnd w:id="105"/>
    <w:bookmarkStart w:name="z116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9 775 мың теңге, оның ішінде:</w:t>
      </w:r>
    </w:p>
    <w:bookmarkEnd w:id="106"/>
    <w:bookmarkStart w:name="z117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теңге;</w:t>
      </w:r>
    </w:p>
    <w:bookmarkEnd w:id="107"/>
    <w:bookmarkStart w:name="z118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теңге;</w:t>
      </w:r>
    </w:p>
    <w:bookmarkEnd w:id="108"/>
    <w:bookmarkStart w:name="z119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9 775 мың теңге.".</w:t>
      </w:r>
    </w:p>
    <w:bookmarkEnd w:id="10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21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"7. 2021 - 2023 жылдарға арналған Есбол ауылдық округінің бюджеті тиісінше 19, 20 және 21 - қосымшаларға сәйкес, оның ішінде 2021 жылға мынадай көлемде бекітілсін:</w:t>
      </w:r>
    </w:p>
    <w:bookmarkEnd w:id="110"/>
    <w:bookmarkStart w:name="z122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59 273 мың теңге, оның ішінде:</w:t>
      </w:r>
    </w:p>
    <w:bookmarkEnd w:id="111"/>
    <w:bookmarkStart w:name="z123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4 377 мың теңге;</w:t>
      </w:r>
    </w:p>
    <w:bookmarkEnd w:id="112"/>
    <w:bookmarkStart w:name="z124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- 0 теңге;</w:t>
      </w:r>
    </w:p>
    <w:bookmarkEnd w:id="113"/>
    <w:bookmarkStart w:name="z125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114"/>
    <w:bookmarkStart w:name="z126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54 896 мың теңге;</w:t>
      </w:r>
    </w:p>
    <w:bookmarkEnd w:id="115"/>
    <w:bookmarkStart w:name="z127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63 339 мың теңге;</w:t>
      </w:r>
    </w:p>
    <w:bookmarkEnd w:id="116"/>
    <w:bookmarkStart w:name="z128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теңге, оның ішінде:</w:t>
      </w:r>
    </w:p>
    <w:bookmarkEnd w:id="117"/>
    <w:bookmarkStart w:name="z129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теңге;</w:t>
      </w:r>
    </w:p>
    <w:bookmarkEnd w:id="118"/>
    <w:bookmarkStart w:name="z130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теңге;</w:t>
      </w:r>
    </w:p>
    <w:bookmarkEnd w:id="119"/>
    <w:bookmarkStart w:name="z131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теңге, оныңішінде:</w:t>
      </w:r>
    </w:p>
    <w:bookmarkEnd w:id="120"/>
    <w:bookmarkStart w:name="z132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теңге;</w:t>
      </w:r>
    </w:p>
    <w:bookmarkEnd w:id="121"/>
    <w:bookmarkStart w:name="z133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22"/>
    <w:bookmarkStart w:name="z134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- 4 066 мың теңге;</w:t>
      </w:r>
    </w:p>
    <w:bookmarkEnd w:id="123"/>
    <w:bookmarkStart w:name="z135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4 066 мың теңге, оның ішінде:</w:t>
      </w:r>
    </w:p>
    <w:bookmarkEnd w:id="124"/>
    <w:bookmarkStart w:name="z136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теңге;</w:t>
      </w:r>
    </w:p>
    <w:bookmarkEnd w:id="125"/>
    <w:bookmarkStart w:name="z137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теңге;</w:t>
      </w:r>
    </w:p>
    <w:bookmarkEnd w:id="126"/>
    <w:bookmarkStart w:name="z138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4 066 мың теңге.".</w:t>
      </w:r>
    </w:p>
    <w:bookmarkEnd w:id="1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40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"8. 2021-2023 жылдарға арналған Махамбет ауылдық округінің бюджеті тиісінше 22, 23 және 24 - қосымшаларға сәйкес, оның ішінде 2021 жылға мынадай көлемде бекітілсін:</w:t>
      </w:r>
    </w:p>
    <w:bookmarkEnd w:id="128"/>
    <w:bookmarkStart w:name="z141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227 104 мың теңге, оның ішінде:</w:t>
      </w:r>
    </w:p>
    <w:bookmarkEnd w:id="129"/>
    <w:bookmarkStart w:name="z142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35 009 мың теңге;</w:t>
      </w:r>
    </w:p>
    <w:bookmarkEnd w:id="130"/>
    <w:bookmarkStart w:name="z143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- 0 теңге;</w:t>
      </w:r>
    </w:p>
    <w:bookmarkEnd w:id="131"/>
    <w:bookmarkStart w:name="z144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132"/>
    <w:bookmarkStart w:name="z145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192 095 мың теңге;</w:t>
      </w:r>
    </w:p>
    <w:bookmarkEnd w:id="133"/>
    <w:bookmarkStart w:name="z146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277 294 мың теңге;</w:t>
      </w:r>
    </w:p>
    <w:bookmarkEnd w:id="134"/>
    <w:bookmarkStart w:name="z147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теңге, оның ішінде:</w:t>
      </w:r>
    </w:p>
    <w:bookmarkEnd w:id="135"/>
    <w:bookmarkStart w:name="z148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теңге;</w:t>
      </w:r>
    </w:p>
    <w:bookmarkEnd w:id="136"/>
    <w:bookmarkStart w:name="z149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теңге;</w:t>
      </w:r>
    </w:p>
    <w:bookmarkEnd w:id="137"/>
    <w:bookmarkStart w:name="z150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теңге, оныңішінде:</w:t>
      </w:r>
    </w:p>
    <w:bookmarkEnd w:id="138"/>
    <w:bookmarkStart w:name="z151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теңге;</w:t>
      </w:r>
    </w:p>
    <w:bookmarkEnd w:id="139"/>
    <w:bookmarkStart w:name="z152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теңге;</w:t>
      </w:r>
    </w:p>
    <w:bookmarkEnd w:id="140"/>
    <w:bookmarkStart w:name="z153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- 50 190 мың теңге;</w:t>
      </w:r>
    </w:p>
    <w:bookmarkEnd w:id="141"/>
    <w:bookmarkStart w:name="z154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50 190 мың теңге, оның ішінде:</w:t>
      </w:r>
    </w:p>
    <w:bookmarkEnd w:id="142"/>
    <w:bookmarkStart w:name="z155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теңге;</w:t>
      </w:r>
    </w:p>
    <w:bookmarkEnd w:id="143"/>
    <w:bookmarkStart w:name="z156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теңге;</w:t>
      </w:r>
    </w:p>
    <w:bookmarkEnd w:id="144"/>
    <w:bookmarkStart w:name="z157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50 190 мың теңге.".</w:t>
      </w:r>
    </w:p>
    <w:bookmarkEnd w:id="1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59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"9. 2021-2023 жылдарға арналған Сарайшық ауылдық округінің бюджеті тиісінше 25, 26 және 27-қосымшаларға сәйкес, оның ішінде 2021 жылға мынадай көлемде бекітілсін:</w:t>
      </w:r>
    </w:p>
    <w:bookmarkEnd w:id="146"/>
    <w:bookmarkStart w:name="z160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69 841 мың теңге, оның ішінде:</w:t>
      </w:r>
    </w:p>
    <w:bookmarkEnd w:id="147"/>
    <w:bookmarkStart w:name="z161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4 902 мың теңге;</w:t>
      </w:r>
    </w:p>
    <w:bookmarkEnd w:id="148"/>
    <w:bookmarkStart w:name="z162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- 0 теңге;</w:t>
      </w:r>
    </w:p>
    <w:bookmarkEnd w:id="149"/>
    <w:bookmarkStart w:name="z163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150"/>
    <w:bookmarkStart w:name="z164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64 939 мың теңге;</w:t>
      </w:r>
    </w:p>
    <w:bookmarkEnd w:id="151"/>
    <w:bookmarkStart w:name="z165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72 253 мың теңге;</w:t>
      </w:r>
    </w:p>
    <w:bookmarkEnd w:id="152"/>
    <w:bookmarkStart w:name="z166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теңге, оның ішінде:</w:t>
      </w:r>
    </w:p>
    <w:bookmarkEnd w:id="153"/>
    <w:bookmarkStart w:name="z167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теңге;</w:t>
      </w:r>
    </w:p>
    <w:bookmarkEnd w:id="154"/>
    <w:bookmarkStart w:name="z168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теңге;</w:t>
      </w:r>
    </w:p>
    <w:bookmarkEnd w:id="155"/>
    <w:bookmarkStart w:name="z169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теңге, оныңішінде:</w:t>
      </w:r>
    </w:p>
    <w:bookmarkEnd w:id="156"/>
    <w:bookmarkStart w:name="z170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57"/>
    <w:bookmarkStart w:name="z171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теңге;</w:t>
      </w:r>
    </w:p>
    <w:bookmarkEnd w:id="158"/>
    <w:bookmarkStart w:name="z172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- 2 412 мың теңге;</w:t>
      </w:r>
    </w:p>
    <w:bookmarkEnd w:id="159"/>
    <w:bookmarkStart w:name="z173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2 412 мың теңге, оның ішінде:</w:t>
      </w:r>
    </w:p>
    <w:bookmarkEnd w:id="160"/>
    <w:bookmarkStart w:name="z174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61"/>
    <w:bookmarkStart w:name="z175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теңге;</w:t>
      </w:r>
    </w:p>
    <w:bookmarkEnd w:id="162"/>
    <w:bookmarkStart w:name="z176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2 412 мың теңге.".</w:t>
      </w:r>
    </w:p>
    <w:bookmarkEnd w:id="16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78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"11. 2021 жылға арналған ауылдық округтердің бюджеттерінде аудандық бюджеттен – 273 396 мың теңге сомасында ағымдағы нысаналы трансферттер көзделгені ескерілсін, оның ішінде:</w:t>
      </w:r>
    </w:p>
    <w:bookmarkEnd w:id="164"/>
    <w:bookmarkStart w:name="z179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ұйымдардың стационарлық және жартылай стационарлық үлгідегі медициналық-әлеуметтік мекемелердің, үйде қызмет көрсету, уақытша болу ұйымдарының, халықты жұмыспен қамту орталықтары жұмыскерлерінің жалақысын көтеруге - 24 798 мың теңге, оның ішінде:</w:t>
      </w:r>
    </w:p>
    <w:bookmarkEnd w:id="165"/>
    <w:bookmarkStart w:name="z180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Бақсай ауылдық округінде – 5 017 мың теңге;</w:t>
      </w:r>
    </w:p>
    <w:bookmarkEnd w:id="166"/>
    <w:bookmarkStart w:name="z181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Бейбарыс ауылдық округінде – 2 618 мың теңге;</w:t>
      </w:r>
    </w:p>
    <w:bookmarkEnd w:id="167"/>
    <w:bookmarkStart w:name="z182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Жалғансай ауылдық округінде – 1 571 мың теңге;</w:t>
      </w:r>
    </w:p>
    <w:bookmarkEnd w:id="168"/>
    <w:bookmarkStart w:name="z183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Махамбет ауылдық округінде – 12 004 мың теңге;</w:t>
      </w:r>
    </w:p>
    <w:bookmarkEnd w:id="169"/>
    <w:bookmarkStart w:name="z184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Сарайшық ауылдық округінде – 3 588 мың теңге.</w:t>
      </w:r>
    </w:p>
    <w:bookmarkEnd w:id="170"/>
    <w:bookmarkStart w:name="z185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мәдениет ұйымдарының басқарушы және негізгі персоналына мәдениет ұйымдарындағы ерекше еңбек жағдайлары үшін лауазымдық айлықақысына қосымша ақылар белгілеуге – 13 501 мың теңге, оның ішінде:</w:t>
      </w:r>
    </w:p>
    <w:bookmarkEnd w:id="171"/>
    <w:bookmarkStart w:name="z186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Алға ауылдық округінде – 1 884 мың теңге;</w:t>
      </w:r>
    </w:p>
    <w:bookmarkEnd w:id="172"/>
    <w:bookmarkStart w:name="z187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Ақжайық ауылдық округінде – 2 031 мың теңге;</w:t>
      </w:r>
    </w:p>
    <w:bookmarkEnd w:id="173"/>
    <w:bookmarkStart w:name="z188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Ақтоғай ауылдық округінде – 1 619 мың теңге;</w:t>
      </w:r>
    </w:p>
    <w:bookmarkEnd w:id="174"/>
    <w:bookmarkStart w:name="z189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Бақсай ауылдық округінде – 1 421 мың теңге;</w:t>
      </w:r>
    </w:p>
    <w:bookmarkEnd w:id="175"/>
    <w:bookmarkStart w:name="z190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Бейбарыс ауылдық округінде – 1 992 мың теңге;</w:t>
      </w:r>
    </w:p>
    <w:bookmarkEnd w:id="176"/>
    <w:bookmarkStart w:name="z191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Жалғансай ауылдық округінде – 875 мың теңге;</w:t>
      </w:r>
    </w:p>
    <w:bookmarkEnd w:id="177"/>
    <w:bookmarkStart w:name="z192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Есбол ауылдық округінде – 1 712 мың теңге;</w:t>
      </w:r>
    </w:p>
    <w:bookmarkEnd w:id="178"/>
    <w:bookmarkStart w:name="z193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Махамбет ауылдық округінде – 1 010 мың теңге;</w:t>
      </w:r>
    </w:p>
    <w:bookmarkEnd w:id="179"/>
    <w:bookmarkStart w:name="z194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Сарайшық ауылдық округінде – 957 мың теңге.</w:t>
      </w:r>
    </w:p>
    <w:bookmarkEnd w:id="180"/>
    <w:bookmarkStart w:name="z195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әкімшілік мемлекеттік қызметкерлер үшін еңбек ақы төлеудің пилоттық режимдегі жаңа жүйесін енгізуге – 121 315 мың теңге, оның ішінде:</w:t>
      </w:r>
    </w:p>
    <w:bookmarkEnd w:id="181"/>
    <w:bookmarkStart w:name="z196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Алға ауылдық округінде – 13 264 мың теңге;</w:t>
      </w:r>
    </w:p>
    <w:bookmarkEnd w:id="182"/>
    <w:bookmarkStart w:name="z197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Ақжайық ауылдық округінде – 11 628 мың теңге;</w:t>
      </w:r>
    </w:p>
    <w:bookmarkEnd w:id="183"/>
    <w:bookmarkStart w:name="z198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Ақтоғай ауылдық округінде – 9 701 мың теңге;</w:t>
      </w:r>
    </w:p>
    <w:bookmarkEnd w:id="184"/>
    <w:bookmarkStart w:name="z199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Бақсай ауылдық округінде – 12 491 мың теңге;</w:t>
      </w:r>
    </w:p>
    <w:bookmarkEnd w:id="185"/>
    <w:bookmarkStart w:name="z200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Бейбарыс ауылдық округінде – 16 955 мың теңге;</w:t>
      </w:r>
    </w:p>
    <w:bookmarkEnd w:id="186"/>
    <w:bookmarkStart w:name="z201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Жалғансай ауылдық округінде – 10 536 мың теңге;</w:t>
      </w:r>
    </w:p>
    <w:bookmarkEnd w:id="187"/>
    <w:bookmarkStart w:name="z202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Есбол ауылдық округінде – 11 413 мың теңге;</w:t>
      </w:r>
    </w:p>
    <w:bookmarkEnd w:id="188"/>
    <w:bookmarkStart w:name="z203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Махамбет ауылдық округінде – 21 681 мың теңге;</w:t>
      </w:r>
    </w:p>
    <w:bookmarkEnd w:id="189"/>
    <w:bookmarkStart w:name="z204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Сарайшық ауылдық округінде – 13 646 мың теңге.</w:t>
      </w:r>
    </w:p>
    <w:bookmarkEnd w:id="190"/>
    <w:bookmarkStart w:name="z205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мекендердің санитариясын қамтамасыз етуге – 66 149 мың теңге, оның ішінде:</w:t>
      </w:r>
    </w:p>
    <w:bookmarkEnd w:id="191"/>
    <w:bookmarkStart w:name="z206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Алға ауылдық округінде – 3 345 мың теңге;</w:t>
      </w:r>
    </w:p>
    <w:bookmarkEnd w:id="192"/>
    <w:bookmarkStart w:name="z207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Ақжайық ауылдық округінде – 2 981 мың теңге;</w:t>
      </w:r>
    </w:p>
    <w:bookmarkEnd w:id="193"/>
    <w:bookmarkStart w:name="z208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Ақтоғай ауылдық округінде – 1 879 мың теңге;</w:t>
      </w:r>
    </w:p>
    <w:bookmarkEnd w:id="194"/>
    <w:bookmarkStart w:name="z209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Бақсай ауылдық округінде – 4 180 мың теңге;</w:t>
      </w:r>
    </w:p>
    <w:bookmarkEnd w:id="195"/>
    <w:bookmarkStart w:name="z210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Бейбарыс ауылдық округінде – 6 215 мың теңге;</w:t>
      </w:r>
    </w:p>
    <w:bookmarkEnd w:id="196"/>
    <w:bookmarkStart w:name="z211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Жалғансай ауылдық округінде – 2 367 мың теңге;</w:t>
      </w:r>
    </w:p>
    <w:bookmarkEnd w:id="197"/>
    <w:bookmarkStart w:name="z212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Есбол ауылдық округінде – 5 030 мың теңге;</w:t>
      </w:r>
    </w:p>
    <w:bookmarkEnd w:id="198"/>
    <w:bookmarkStart w:name="z213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Махамбет ауылдық округінде – 34 459 мың теңге;</w:t>
      </w:r>
    </w:p>
    <w:bookmarkEnd w:id="199"/>
    <w:bookmarkStart w:name="z214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Сарайшық ауылдық округінде – 5 693 мың теңге.</w:t>
      </w:r>
    </w:p>
    <w:bookmarkEnd w:id="200"/>
    <w:bookmarkStart w:name="z215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мәдениет ұйымдарының ағымдағы шығындарына – 3 788 мың теңге, оның ішінде:</w:t>
      </w:r>
    </w:p>
    <w:bookmarkEnd w:id="201"/>
    <w:bookmarkStart w:name="z216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Алға ауылдық округінде – 250 мың теңге;</w:t>
      </w:r>
    </w:p>
    <w:bookmarkEnd w:id="202"/>
    <w:bookmarkStart w:name="z217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Ақтоғай ауылдық округінде - 2 782 мың теңге;</w:t>
      </w:r>
    </w:p>
    <w:bookmarkEnd w:id="203"/>
    <w:bookmarkStart w:name="z218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Сарайшық ауылдық округінде – 756 мың теңге.</w:t>
      </w:r>
    </w:p>
    <w:bookmarkEnd w:id="204"/>
    <w:bookmarkStart w:name="z219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мекендердің сумен жабдықтау жүйелерінің жұмыс істеуін қамтамасыз етуге – 25 522 мың теңге, оның ішінде:</w:t>
      </w:r>
    </w:p>
    <w:bookmarkEnd w:id="205"/>
    <w:bookmarkStart w:name="z220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Ақжайық ауылдық округінде - 1 004 мың теңге;</w:t>
      </w:r>
    </w:p>
    <w:bookmarkEnd w:id="206"/>
    <w:bookmarkStart w:name="z221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Ақтоғай ауылдық округінде – 454 мың теңге;</w:t>
      </w:r>
    </w:p>
    <w:bookmarkEnd w:id="207"/>
    <w:bookmarkStart w:name="z222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Бейбарыс ауылдық округінде – 1 393 мың теңге;</w:t>
      </w:r>
    </w:p>
    <w:bookmarkEnd w:id="208"/>
    <w:bookmarkStart w:name="z223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Махамбет ауылдық округінде – 22 671 мың теңге.</w:t>
      </w:r>
    </w:p>
    <w:bookmarkEnd w:id="209"/>
    <w:bookmarkStart w:name="z224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мекендерді абаттандыруға және көгалдандыруға - 797 мың теңге, оның ішінде:</w:t>
      </w:r>
    </w:p>
    <w:bookmarkEnd w:id="210"/>
    <w:bookmarkStart w:name="z225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Ақжайық ауылдық округінде - 72 мың теңге;</w:t>
      </w:r>
    </w:p>
    <w:bookmarkEnd w:id="211"/>
    <w:bookmarkStart w:name="z226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Сарайшық ауылдық округінде - 725 мың теңге.</w:t>
      </w:r>
    </w:p>
    <w:bookmarkEnd w:id="212"/>
    <w:bookmarkStart w:name="z227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"Парус – бюджеттік жоспарлау" бағдарламалық өнімін орнатуға және қызмет көрсетуге – 2 856 мың теңге, оның ішінде:</w:t>
      </w:r>
    </w:p>
    <w:bookmarkEnd w:id="213"/>
    <w:bookmarkStart w:name="z228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Алға ауылдық округінде – 408 мың теңге;</w:t>
      </w:r>
    </w:p>
    <w:bookmarkEnd w:id="214"/>
    <w:bookmarkStart w:name="z229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Ақжайық ауылдық округінде – 408 мың теңге;</w:t>
      </w:r>
    </w:p>
    <w:bookmarkEnd w:id="215"/>
    <w:bookmarkStart w:name="z230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Ақтоғай ауылдық округінде – 408 мың теңге;</w:t>
      </w:r>
    </w:p>
    <w:bookmarkEnd w:id="216"/>
    <w:bookmarkStart w:name="z231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Бейбарыс ауылдық округінде – 408 мың теңге;</w:t>
      </w:r>
    </w:p>
    <w:bookmarkEnd w:id="217"/>
    <w:bookmarkStart w:name="z232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Жалғансай ауылдық округінде – 408 мың теңге;</w:t>
      </w:r>
    </w:p>
    <w:bookmarkEnd w:id="218"/>
    <w:bookmarkStart w:name="z233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Есбол ауылдық округінде – 408 мың теңге;</w:t>
      </w:r>
    </w:p>
    <w:bookmarkEnd w:id="219"/>
    <w:bookmarkStart w:name="z234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Сарайшық ауылдық округінде – 408 мың теңге.</w:t>
      </w:r>
    </w:p>
    <w:bookmarkEnd w:id="220"/>
    <w:bookmarkStart w:name="z235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мекендердегі көшелерді жарықтандыруға -7 715 мың теңге, оның ішінде:</w:t>
      </w:r>
    </w:p>
    <w:bookmarkEnd w:id="221"/>
    <w:bookmarkStart w:name="z236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Алға ауылдық округінде – 1 963 мың теңге;</w:t>
      </w:r>
    </w:p>
    <w:bookmarkEnd w:id="222"/>
    <w:bookmarkStart w:name="z237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Ақжайық ауылдық округінде – 712 мың теңге;</w:t>
      </w:r>
    </w:p>
    <w:bookmarkEnd w:id="223"/>
    <w:bookmarkStart w:name="z238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Ақтоғай ауылдық округінде – 427 мың теңге;</w:t>
      </w:r>
    </w:p>
    <w:bookmarkEnd w:id="224"/>
    <w:bookmarkStart w:name="z239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Бейбарыс ауылдық округінде – 2 416 мың теңге;</w:t>
      </w:r>
    </w:p>
    <w:bookmarkEnd w:id="225"/>
    <w:bookmarkStart w:name="z240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Есбол ауылдық округінде – 1 105 мың теңге;</w:t>
      </w:r>
    </w:p>
    <w:bookmarkEnd w:id="226"/>
    <w:bookmarkStart w:name="z241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Сарайшық ауылдық округінде – 1 092 мың теңге.</w:t>
      </w:r>
    </w:p>
    <w:bookmarkEnd w:id="227"/>
    <w:bookmarkStart w:name="z242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 әкімі аппаратының ағымдағы шығындарына – 4 439 мың теңге, оның ішінде:</w:t>
      </w:r>
    </w:p>
    <w:bookmarkEnd w:id="228"/>
    <w:bookmarkStart w:name="z243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Алға ауылдық округінде – 330 мың теңге;</w:t>
      </w:r>
    </w:p>
    <w:bookmarkEnd w:id="229"/>
    <w:bookmarkStart w:name="z244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Ақжайық ауылдық округінде – 642 мың теңге;</w:t>
      </w:r>
    </w:p>
    <w:bookmarkEnd w:id="230"/>
    <w:bookmarkStart w:name="z245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Ақтоғай ауылдық округінде – 967 мың теңге;</w:t>
      </w:r>
    </w:p>
    <w:bookmarkEnd w:id="231"/>
    <w:bookmarkStart w:name="z246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Сарайшық ауылдық округінде – 2 500 мың теңге.</w:t>
      </w:r>
    </w:p>
    <w:bookmarkEnd w:id="232"/>
    <w:bookmarkStart w:name="z247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қысқы мерзімге дайындық жұмыстарын жүргізуге – 2 516 мың теңге, оның ішінде:</w:t>
      </w:r>
    </w:p>
    <w:bookmarkEnd w:id="233"/>
    <w:bookmarkStart w:name="z248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Ақжайық ауылдық округінде – 629 мың теңге;</w:t>
      </w:r>
    </w:p>
    <w:bookmarkEnd w:id="234"/>
    <w:bookmarkStart w:name="z249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Бейбарыс ауылдық округінде – 629 мың теңге;</w:t>
      </w:r>
    </w:p>
    <w:bookmarkEnd w:id="235"/>
    <w:bookmarkStart w:name="z250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Жалғансай ауылдық округінде – 629 мың теңге;</w:t>
      </w:r>
    </w:p>
    <w:bookmarkEnd w:id="236"/>
    <w:bookmarkStart w:name="z251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Есбол ауылдық округінде – 629 мың теңге.".</w:t>
      </w:r>
    </w:p>
    <w:bookmarkEnd w:id="237"/>
    <w:bookmarkStart w:name="z252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25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9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238"/>
    <w:bookmarkStart w:name="z253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енгізіледі.</w:t>
      </w:r>
    </w:p>
    <w:bookmarkEnd w:id="23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Мажиев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2021 жылғы 16 шілдедегі № 63 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2020 жылғы 25 желтоқсандағы № 490 шешіміне 1-қосымша</w:t>
            </w:r>
          </w:p>
        </w:tc>
      </w:tr>
    </w:tbl>
    <w:bookmarkStart w:name="z257" w:id="2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Алға ауылдық округінің бюджеті</w:t>
      </w:r>
    </w:p>
    <w:bookmarkEnd w:id="2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8"/>
        <w:gridCol w:w="5"/>
        <w:gridCol w:w="1335"/>
        <w:gridCol w:w="1322"/>
        <w:gridCol w:w="5"/>
        <w:gridCol w:w="7"/>
        <w:gridCol w:w="2"/>
        <w:gridCol w:w="2575"/>
        <w:gridCol w:w="4027"/>
        <w:gridCol w:w="5"/>
        <w:gridCol w:w="2039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59528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2606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2606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2467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меншігіндегі, заңды тұлғалардағы қатысу үлесіне кірістер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56842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56842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Мұқтаж азаматтарға үйде әлеуметтік көмек көрсету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 – коммуналдық шаруашылық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кенттің, ауылдың , ауылдық округтің мемлекеттік тұрғын үй қорының сақталуын ұйымдастыру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күтіп ұстау және туысы жоқ адамдарды жерлеу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 – демалыс жұмыстарын қолдау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 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Басқалар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дейінгібағдарламасы шеңберінде өңірлерді экономикалық дамытуға жәрдемдесу бойынша шараларды іске асыруға елді мекендерді жайластыруды шешуге арналған іс-шараларды іске асыру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– шарттары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2021 жылғы 16 шілдедегі № 63 шешіміне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2020 жылғы 25 желтоқсандағы № 490 шешіміне 4-қосымша</w:t>
            </w:r>
          </w:p>
        </w:tc>
      </w:tr>
    </w:tbl>
    <w:bookmarkStart w:name="z260" w:id="2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Ақжайық ауылдық округінің бюджеті</w:t>
      </w:r>
    </w:p>
    <w:bookmarkEnd w:id="2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6"/>
        <w:gridCol w:w="485"/>
        <w:gridCol w:w="241"/>
        <w:gridCol w:w="288"/>
        <w:gridCol w:w="342"/>
        <w:gridCol w:w="448"/>
        <w:gridCol w:w="5"/>
        <w:gridCol w:w="259"/>
        <w:gridCol w:w="532"/>
        <w:gridCol w:w="416"/>
        <w:gridCol w:w="2"/>
        <w:gridCol w:w="395"/>
        <w:gridCol w:w="708"/>
        <w:gridCol w:w="708"/>
        <w:gridCol w:w="4429"/>
        <w:gridCol w:w="2056"/>
      </w:tblGrid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59894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меншігіндегі, заңды тұлғалардағы қатысу үлесіне кірістер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58566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58566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кент, ауыл, ауылдық округтің коммуналдық мүлкін басқару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Мұқтаж азаматтарға үйде әлеуметтік көмек көрсету 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 – коммуналдық шаруашылық 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кенттің, ауылдың , ауылдық округтің мемлекеттік тұрғын үй қорының сақталуын ұйымдастыру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күтіп ұстау және туысы жоқ адамдарды жерлеу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 – демалыс жұмыстарын қолдау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 , ауылдық округтерде автомобиль жолдарының жұмыс істеуін қамтамасыз ету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Басқалар 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елді мекендерді жайластыруды шешуге арналған іс-шараларды іске асыру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берілгенбюджеттік кредиттерді өтеу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– шарттары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2021 жылғы 16 шілдедегі № 63 шешіміне 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Аудандықмәслихаттың 2020 жылғы 25 желтоқсандағы № 490 шешіміне 7-қосымша</w:t>
            </w:r>
          </w:p>
        </w:tc>
      </w:tr>
    </w:tbl>
    <w:bookmarkStart w:name="z263" w:id="2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Ақтоғай ауылдық округінің бюджеті</w:t>
      </w:r>
    </w:p>
    <w:bookmarkEnd w:id="2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5"/>
        <w:gridCol w:w="494"/>
        <w:gridCol w:w="267"/>
        <w:gridCol w:w="321"/>
        <w:gridCol w:w="381"/>
        <w:gridCol w:w="394"/>
        <w:gridCol w:w="8"/>
        <w:gridCol w:w="675"/>
        <w:gridCol w:w="700"/>
        <w:gridCol w:w="2"/>
        <w:gridCol w:w="2"/>
        <w:gridCol w:w="2"/>
        <w:gridCol w:w="2"/>
        <w:gridCol w:w="5950"/>
        <w:gridCol w:w="2097"/>
      </w:tblGrid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53596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меншігіндегі, заңды тұлғалардағы қатысу үлесіне кірістер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52202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52202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Мұқтаж азаматтарға үйде әлеуметтік көмек көрсету 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 – коммуналдық шаруашылық 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кенттің, ауылдың , ауылдық округтің мемлекеттік тұрғын үй қорының сақталуын ұйымдастыру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күтіп ұстау және туысы жоқ адамдарды жерлеу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 – демалыс жұмыстарын қолдау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 , ауылдық округтерде автомобиль жолдарының жұмыс істеуін қамтамасыз ету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Басқалар 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елді мекендерді жайластыруды шешуге арналған іс-шараларды іске асыру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берілгенбюджеттік кредиттерді өтеу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– шарттары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2021 жылғы 16 шілдедегі № 63 шешіміне 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2020 жылғы 25 желтоқсандағы № 490 шешіміне 10-қосымша</w:t>
            </w:r>
          </w:p>
        </w:tc>
      </w:tr>
    </w:tbl>
    <w:bookmarkStart w:name="z266" w:id="2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Бақсай ауылдық округінің бюджеті</w:t>
      </w:r>
    </w:p>
    <w:bookmarkEnd w:id="2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9"/>
        <w:gridCol w:w="369"/>
        <w:gridCol w:w="174"/>
        <w:gridCol w:w="195"/>
        <w:gridCol w:w="195"/>
        <w:gridCol w:w="930"/>
        <w:gridCol w:w="295"/>
        <w:gridCol w:w="1257"/>
        <w:gridCol w:w="12"/>
        <w:gridCol w:w="5783"/>
        <w:gridCol w:w="2161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66496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10363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7293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7293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2893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меншігіндегі, заңды тұлғалардағы қатысу үлесіне кірістер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56133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56133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Мұқтаж азаматтарға үйде әлеуметтік көмек көрсету 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 – коммуналдық шаруашылық 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кенттің, ауылдың , ауылдық округтің мемлекеттік тұрғын үй қорының сақталуын ұйымдастыру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күтіп ұстау және туысы жоқ адамдарды жерлеу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 – демалыс жұмыстарын қолдау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 , ауылдық округтерде автомобиль жолдарының жұмыс істеуін қамтамасыз ету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Басқалар 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дамытудың 2025 жылға дейінгі бағдарламасы шеңберінде өңірлерді экономикалық дамытуға жәрдемдесу бойынша шараларды іске асыруға елді мекендерді жайластыруды шешіге арналған іс-шараларды іске асыру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берілгенбюджеттік кредиттерді өтеу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-10016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– шарттары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2021 жылғы 16 шілдедегі № 63 шешіміне 5-қосымша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2020 жылғы 25 желтоқсандағы № 490 шешіміне 13-қосымша</w:t>
            </w:r>
          </w:p>
        </w:tc>
      </w:tr>
    </w:tbl>
    <w:bookmarkStart w:name="z269" w:id="2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Бейбарыс ауылдық округінің бюджеті</w:t>
      </w:r>
    </w:p>
    <w:bookmarkEnd w:id="2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2"/>
        <w:gridCol w:w="395"/>
        <w:gridCol w:w="186"/>
        <w:gridCol w:w="208"/>
        <w:gridCol w:w="208"/>
        <w:gridCol w:w="995"/>
        <w:gridCol w:w="2"/>
        <w:gridCol w:w="2"/>
        <w:gridCol w:w="664"/>
        <w:gridCol w:w="691"/>
        <w:gridCol w:w="8"/>
        <w:gridCol w:w="5878"/>
        <w:gridCol w:w="2071"/>
      </w:tblGrid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79487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16557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16242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меншігіндегі, заңды тұлғалардағы қатысу үлесіне кірістер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62894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62894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Мұқтаж азаматтарға үйінде әлеуметтік көмек көрсету 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 – коммуналдық шаруашылық 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кенттің, ауылдың , ауылдық округтің мемлекеттік тұрғын үй қорының сақталуын ұйымдастыру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күтіп ұстау және туысы жоқ адамдарды жерлеу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 – демалыс жұмыстарын қолдау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 , ауылдық округтерде автомобиль жолдарының жұмыс істеуін қамтамасыз ету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Басқалар 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елді мекендерді жайластыруды шешуге арналған іс-шараларды іске асыру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берілгенбюджеттік кредиттерді өтеу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– шарттары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2021 жылғы 16 шілдедегі № 63 шешіміне 6-қосымша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2020 жылғы 25 желтоқсандағы № 490 шешіміне 16-қосымша</w:t>
            </w:r>
          </w:p>
        </w:tc>
      </w:tr>
    </w:tbl>
    <w:bookmarkStart w:name="z272" w:id="2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Жалғансай ауылдық округінің бюджеті</w:t>
      </w:r>
    </w:p>
    <w:bookmarkEnd w:id="2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9"/>
        <w:gridCol w:w="16"/>
        <w:gridCol w:w="8"/>
        <w:gridCol w:w="8"/>
        <w:gridCol w:w="991"/>
        <w:gridCol w:w="347"/>
        <w:gridCol w:w="350"/>
        <w:gridCol w:w="2"/>
        <w:gridCol w:w="2"/>
        <w:gridCol w:w="444"/>
        <w:gridCol w:w="474"/>
        <w:gridCol w:w="474"/>
        <w:gridCol w:w="6040"/>
        <w:gridCol w:w="2125"/>
      </w:tblGrid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1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44425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меншігіндегі, заңды тұлғалардағы қатысу үлесіне кірістер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43425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43425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Мұқтаж азаматтарға үйінде әлеуметтік көмек көрсету 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 – коммуналдық шаруашылық 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кенттің, ауылдың , ауылдық округтің мемлекеттік тұрғын үй қорының сақталуын ұйымдастыру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күтіп ұстау және туысы жоқ адамдарды жерлеу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 – демалыс жұмыстарын қолдау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 , ауылдық округтерде автомобиль жолдарын күрделі және орташа жөндеу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Басқалар 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елді мекендерді жайластыруды шешуге арналған іс-шараларды іске асыру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6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1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берілгенбюджеттік кредиттерді өтеу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1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1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-9775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– шарттары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1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2021 жылғы 16 шілдедегі № 63 шешіміне 7-қосымша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2020 жылғы 25 желтоқсандағы № 490 шешіміне 19-қосымша</w:t>
            </w:r>
          </w:p>
        </w:tc>
      </w:tr>
    </w:tbl>
    <w:bookmarkStart w:name="z275" w:id="2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Есбол ауылдық округінің бюджеті</w:t>
      </w:r>
    </w:p>
    <w:bookmarkEnd w:id="2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3"/>
        <w:gridCol w:w="10"/>
        <w:gridCol w:w="5"/>
        <w:gridCol w:w="5"/>
        <w:gridCol w:w="997"/>
        <w:gridCol w:w="651"/>
        <w:gridCol w:w="547"/>
        <w:gridCol w:w="825"/>
        <w:gridCol w:w="10"/>
        <w:gridCol w:w="2"/>
        <w:gridCol w:w="6121"/>
        <w:gridCol w:w="2114"/>
      </w:tblGrid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59273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4377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4027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3848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меншігіндегі, заңды тұлғалардағы қатысу үлесіне кірістер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54896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54896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мекемелермен ұйымдардың күрделі шығыстары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Мұқтаж азаматтарға үйінде әлеуметтік көмек көрсету 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 – коммуналдық шаруашылық 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кенттің, ауылдың , ауылдық округтің мемлекеттік тұрғын үй қорының сақталуын ұйымдастыру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күтіп ұстау және туысы жоқ адамдарды жерлеу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 – демалыс жұмыстарын қолдау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 , ауылдық округтерде автомобиль жолдарының жұмыс істеуін қамтамасыз ету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Басқалар 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дамытудың 2025 жылға дейінгі бағдарламасы шеңберінде өңірлерді экономикалық дамытуға жәрдемдесу бойынша шараларды іске асыруғаелді мекендерді жайластыруды шешуге арналған іс-шараларды іске асыру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берілгенбюджеттік кредиттерді өтеу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-4066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– шарттары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2021 жылғы 16 шілдедегі № 63 шешіміне 8-қосымша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2020 жылғы 25 желтоқсандағы № 490 шешіміне 22-қосымша</w:t>
            </w:r>
          </w:p>
        </w:tc>
      </w:tr>
    </w:tbl>
    <w:bookmarkStart w:name="z278" w:id="2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Махамбет ауылдық округінің бюджеті</w:t>
      </w:r>
    </w:p>
    <w:bookmarkEnd w:id="2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1"/>
        <w:gridCol w:w="473"/>
        <w:gridCol w:w="235"/>
        <w:gridCol w:w="281"/>
        <w:gridCol w:w="680"/>
        <w:gridCol w:w="5"/>
        <w:gridCol w:w="305"/>
        <w:gridCol w:w="1290"/>
        <w:gridCol w:w="10"/>
        <w:gridCol w:w="12"/>
        <w:gridCol w:w="2"/>
        <w:gridCol w:w="5697"/>
        <w:gridCol w:w="2349"/>
      </w:tblGrid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3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227104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35009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7400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7400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27609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22873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меншігіндегі, заңды тұлғалардағы қатысу үлесіне кірістер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192095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192095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277294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Мұқтаж азаматтарға үйде әлеуметтік көмек көрсету 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 – коммуналдық шаруашылық 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кенттің, ауылдың , ауылдық округтің мемлекеттік тұрғын үй қорының сақталуын ұйымдастыру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күтіп ұстау және туысы жоқ адамдарды жерлеу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 – демалыс жұмыстарын қолдау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 , ауылдық округтерде автомобиль жолдарының жұмыс істеуін қамтамасыз ету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Басқалар 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елді мекендерді жайластыруды шешуге арналған іс-шараларды іске асыру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3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берілгенбюджеттік кредиттерді өтеу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3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3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-50190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– шарттары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3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50190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2021 жылғы 16 шілдедегі № 63 шешіміне 9-қосымша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2020 жылғы 25 желтоқсандағы № 490 шешіміне 25-қосымша</w:t>
            </w:r>
          </w:p>
        </w:tc>
      </w:tr>
    </w:tbl>
    <w:bookmarkStart w:name="z281" w:id="2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Сарайшық ауылдық округінің бюджеті</w:t>
      </w:r>
    </w:p>
    <w:bookmarkEnd w:id="2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2"/>
        <w:gridCol w:w="483"/>
        <w:gridCol w:w="290"/>
        <w:gridCol w:w="319"/>
        <w:gridCol w:w="377"/>
        <w:gridCol w:w="631"/>
        <w:gridCol w:w="5"/>
        <w:gridCol w:w="2"/>
        <w:gridCol w:w="2"/>
        <w:gridCol w:w="475"/>
        <w:gridCol w:w="515"/>
        <w:gridCol w:w="343"/>
        <w:gridCol w:w="5"/>
        <w:gridCol w:w="5823"/>
        <w:gridCol w:w="2048"/>
      </w:tblGrid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69841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4902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4632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4361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меншігіндегі, заңды тұлғалардағы қатысу үлесіне кірістер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64939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64939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Мұқтаж азаматтарға үйде әлеуметтік көмек көрсету 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 – коммуналдық шаруашылық 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кенттің, ауылдың , ауылдық округтің мемлекеттік тұрғын үй қорының сақталуын ұйымдастыру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күтіп ұстау және туысы жоқ адамдарды жерлеу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 – демалыс жұмыстарын қолдау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 , ауылдық округтерде автомобиль жолдарының жұмыс істеуін қамтамасыз ету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Басқалар 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елді мекендерді жайластыруды шешуге арналған іс-шараларды іске асыру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кредиттеу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берілгенбюджеттік кредиттерді өтеу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– шарттары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