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9ca4" w14:textId="ad39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2020 жылғы 21 желтоқсандағы № 55-1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2021 жылғы 5 қазандағы № 10-3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2020 жылғы 21 желтоқсандағы № 55-1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Құлсары қаласының бюджеті тиісінше 1, 2 және 3-қосымшаларға сәйкес, оның ішінде 2021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422 679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158 304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262 013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–463 546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- 40 867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40 867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40 867 мың теңге".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2021-2023 жылдарға арналған Жаңа-Қаратон кентінің бюджеті тиісінше 4, 5 және 6-қосымшаларға сәйкес, оның ішінде 2021 жылға келесідей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130 156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14 176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115 860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132 811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-2 655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2 655 мың теңге: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2 655 мың теңге".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2021-2023 жылдарға арналған Жем ауылдық округінің бюджеті тиісінше 7, 8 және 9-қосымшаларға сәйкес, оның ішінде 2021 жылға келесідей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54 467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5 331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48 998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55 672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-1 205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1 205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2021-2023 жылдарға арналған Қосшағыл ауылдық округінің бюджеті тиісінше 10, 11 және 12-қосымшаларға сәйкес, оның ішінде 2021 жылға келесідей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85 882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7 045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725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78 112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88 053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-2 171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2 171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2 171 мың теңге".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2021-2023 жылдарға арналған Қара-Арна ауылдық округінің бюджеті тиісінше 13, 14 және 15-қосымшаларға сәйкес, оның ішінде 2021 жылға келесідей көлемдерде бекітілсін: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54 508 мың теңге, оның ішінде: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4 287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49 811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56 409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-1 901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1 901 мың теңге: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1 901 мың теңге".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2021-2023 жылдарға арналған Майкөмген ауылдық округінің бюджеті тиісінше 16, 17 және 18-қосымшаларға сәйкес, оның ішінде 2021 жылға келесідей көлемдерде бекітілсін: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46 042 мың теңге, оның ішінде: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1 976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43 939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46 408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теңге".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2021-2023 жылдарға арналған Ақкиізтоғай ауылдық округінің бюджеті тиісінше 19, 20 және 21-қосымшаларға сәйкес, оның ішінде 2021 жылға келесідей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41 648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2 244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39 304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42 160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мың теңге."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енгiзiледi.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5 қазандағы № 10-3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 қосымша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Құлсары қаласының нақтыланған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5"/>
        <w:gridCol w:w="5"/>
        <w:gridCol w:w="1270"/>
        <w:gridCol w:w="1273"/>
        <w:gridCol w:w="446"/>
        <w:gridCol w:w="453"/>
        <w:gridCol w:w="2"/>
        <w:gridCol w:w="5441"/>
        <w:gridCol w:w="2462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5 қазандағы №10-3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4 қосымша</w:t>
            </w:r>
          </w:p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Жаңа-Қаратон кентінің нақтыланған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635"/>
        <w:gridCol w:w="950"/>
        <w:gridCol w:w="5"/>
        <w:gridCol w:w="865"/>
        <w:gridCol w:w="426"/>
        <w:gridCol w:w="1159"/>
        <w:gridCol w:w="4812"/>
        <w:gridCol w:w="24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63 722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5 қазандағы № 10-3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7 қосымша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Жем ауылдық округінің нақтыланған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644"/>
        <w:gridCol w:w="963"/>
        <w:gridCol w:w="867"/>
        <w:gridCol w:w="619"/>
        <w:gridCol w:w="7"/>
        <w:gridCol w:w="1474"/>
        <w:gridCol w:w="4576"/>
        <w:gridCol w:w="218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5 қазандағы №10-3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10 қосымша</w:t>
            </w:r>
          </w:p>
        </w:tc>
      </w:tr>
    </w:tbl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Қосшағыл ауылдық округінің нақтыланған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5 қазандағы № 10-3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13 қосымша</w:t>
            </w:r>
          </w:p>
        </w:tc>
      </w:tr>
    </w:tbl>
    <w:bookmarkStart w:name="z15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Қара-Арна ауылдық округінің нақтыланған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2"/>
        <w:gridCol w:w="487"/>
        <w:gridCol w:w="990"/>
        <w:gridCol w:w="535"/>
        <w:gridCol w:w="807"/>
        <w:gridCol w:w="10"/>
        <w:gridCol w:w="6229"/>
        <w:gridCol w:w="224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 қаржыландыру (профицитінпайдалану)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5 қазандағы № 10-3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16 қосымша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Майкөмген ауылдық округінің нақтыланған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654"/>
        <w:gridCol w:w="977"/>
        <w:gridCol w:w="5"/>
        <w:gridCol w:w="438"/>
        <w:gridCol w:w="890"/>
        <w:gridCol w:w="13"/>
        <w:gridCol w:w="6128"/>
        <w:gridCol w:w="221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 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2021 жылғы 5 қазандағы № 10-3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2020 жылғы 21 желтоқсандағы № 55-1 шешіміне 19 қосымша</w:t>
            </w:r>
          </w:p>
        </w:tc>
      </w:tr>
    </w:tbl>
    <w:bookmarkStart w:name="z15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Ақкиізтоғай ауылдық округінің нақтыланған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VI.Бюджеттапшылығынқаржыландыру (профицитінпайдалану)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