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5c48" w14:textId="4a85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56/9 "2021-2023 жылдарға арналған Шал ақын ауданы Жаңажол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24 қарашадағы № 14/6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"2021-2023 жылдарға арналған Шал ақын ауданы Жаңажол ауылдық округінің бюджетін бекіту туралы" 2021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56/9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7067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 ақын ауданы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26 826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25 083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26 826,3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26 826,3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