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1af2" w14:textId="d631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2021 жылғы 18 маусымдағы № 18/3 "Солтүстік Қазақстан облысы Шал ақын ауданы Сергеевка қаласы мен ауылдық округтердің жергілікті қоғамдастық жиналысының регламентін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9 шілдедегі № 9/3 шешімі. Күші жойылды - Солтүстік Қазақстан облысы Шал ақын ауданы мәслихатының 2022 жылғы 17 наурыздағы № 19/3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Шал ақын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 Сергеевка қаласы мен ауылдық округтердің жергілікті қоғамдастық жиналысының регламентін бекіту туралы" 2021 жылғы 18 маусымдағы № 18/3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 Сергеевка қаласы мен ауылдық округтердің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Шал ақын ауданы Сергеевка қаласы мен ауылдық округтердің жергілікті қоғамдастық жиналысының регламенті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Осы Солтүстік Қазақстан облысы Шал ақын ауданы Сергеевка қаласы мен ауылдық округтердің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Заңына (бұдан әрі - Заң) және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бұйрығымен бекітілген жергілікті қоғамдастық жиналысының үлгі регламентіне сәйкес әзірленді.</w:t>
      </w:r>
    </w:p>
    <w:bookmarkEnd w:id="6"/>
    <w:bookmarkStart w:name="z21"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3"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4"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5"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Солтүстік Қазақстан облысы Шал ақын ауданы Сергеевка қаласы мен ауылдық округ қызметінің мәселелері;</w:t>
      </w:r>
    </w:p>
    <w:bookmarkEnd w:id="11"/>
    <w:bookmarkStart w:name="z26"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Солтүстік Қазақстан облысы Шал ақын ауданы мәслихаты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7" w:id="13"/>
    <w:p>
      <w:pPr>
        <w:spacing w:after="0"/>
        <w:ind w:left="0"/>
        <w:jc w:val="both"/>
      </w:pPr>
      <w:r>
        <w:rPr>
          <w:rFonts w:ascii="Times New Roman"/>
          <w:b w:val="false"/>
          <w:i w:val="false"/>
          <w:color w:val="000000"/>
          <w:sz w:val="28"/>
        </w:rPr>
        <w:t>
      3. Жиналыс регламентін Солтүстік Қазақстан облысы Шал ақын ауданы мәслихаты бекітеді.</w:t>
      </w:r>
    </w:p>
    <w:bookmarkEnd w:id="13"/>
    <w:bookmarkStart w:name="z28" w:id="14"/>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4"/>
    <w:bookmarkStart w:name="z29" w:id="15"/>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5"/>
    <w:bookmarkStart w:name="z30"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31" w:id="17"/>
    <w:p>
      <w:pPr>
        <w:spacing w:after="0"/>
        <w:ind w:left="0"/>
        <w:jc w:val="both"/>
      </w:pPr>
      <w:r>
        <w:rPr>
          <w:rFonts w:ascii="Times New Roman"/>
          <w:b w:val="false"/>
          <w:i w:val="false"/>
          <w:color w:val="000000"/>
          <w:sz w:val="28"/>
        </w:rPr>
        <w:t>
      Солтүстік Қазақстан облысы Шал ақын ауданы Сергеевка қаласы мен ауылдық округтің (бұдан әрі – қала мен ауылдық округ) бюджетінің жобасын және бюджеттің атқарылуы туралы есепті келісу;</w:t>
      </w:r>
    </w:p>
    <w:bookmarkEnd w:id="17"/>
    <w:bookmarkStart w:name="z32" w:id="18"/>
    <w:p>
      <w:pPr>
        <w:spacing w:after="0"/>
        <w:ind w:left="0"/>
        <w:jc w:val="both"/>
      </w:pPr>
      <w:r>
        <w:rPr>
          <w:rFonts w:ascii="Times New Roman"/>
          <w:b w:val="false"/>
          <w:i w:val="false"/>
          <w:color w:val="000000"/>
          <w:sz w:val="28"/>
        </w:rPr>
        <w:t>
      қала мен ауылдық округтің коммуналдық меншігін (жергілікті өзін-өзі басқарудың коммуналдық меншігін) басқару жөніндегі қала мен ауылдық округ әкімі аппараттының шешімдерін келісу;</w:t>
      </w:r>
    </w:p>
    <w:bookmarkEnd w:id="18"/>
    <w:bookmarkStart w:name="z33"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4" w:id="20"/>
    <w:p>
      <w:pPr>
        <w:spacing w:after="0"/>
        <w:ind w:left="0"/>
        <w:jc w:val="both"/>
      </w:pPr>
      <w:r>
        <w:rPr>
          <w:rFonts w:ascii="Times New Roman"/>
          <w:b w:val="false"/>
          <w:i w:val="false"/>
          <w:color w:val="000000"/>
          <w:sz w:val="28"/>
        </w:rPr>
        <w:t>
      қала мен ауылдық округ бюджетінің атқарылуына жүргізілген мониторинг нәтижелері туралы есепті тыңдау және талқылау;</w:t>
      </w:r>
    </w:p>
    <w:bookmarkEnd w:id="20"/>
    <w:bookmarkStart w:name="z35" w:id="21"/>
    <w:p>
      <w:pPr>
        <w:spacing w:after="0"/>
        <w:ind w:left="0"/>
        <w:jc w:val="both"/>
      </w:pPr>
      <w:r>
        <w:rPr>
          <w:rFonts w:ascii="Times New Roman"/>
          <w:b w:val="false"/>
          <w:i w:val="false"/>
          <w:color w:val="000000"/>
          <w:sz w:val="28"/>
        </w:rPr>
        <w:t>
      қала мен ауылдық округтің коммуналдық мүлкін иеліктен шығаруды келісу;</w:t>
      </w:r>
    </w:p>
    <w:bookmarkEnd w:id="21"/>
    <w:bookmarkStart w:name="z36"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2"/>
    <w:bookmarkStart w:name="z37" w:id="23"/>
    <w:p>
      <w:pPr>
        <w:spacing w:after="0"/>
        <w:ind w:left="0"/>
        <w:jc w:val="both"/>
      </w:pPr>
      <w:r>
        <w:rPr>
          <w:rFonts w:ascii="Times New Roman"/>
          <w:b w:val="false"/>
          <w:i w:val="false"/>
          <w:color w:val="000000"/>
          <w:sz w:val="28"/>
        </w:rPr>
        <w:t>
      қала және ауылдық округ әкіміне кандидат ретінде тіркеу үшін тиісті аудандық сайлау комиссиясына одан әрі енгізу үшін Шал ақын ауданы әкімінің қала және ауылдық округ әкімі қызметіне ұсынған кандидатураларын келісу;</w:t>
      </w:r>
    </w:p>
    <w:bookmarkEnd w:id="23"/>
    <w:bookmarkStart w:name="z38" w:id="24"/>
    <w:p>
      <w:pPr>
        <w:spacing w:after="0"/>
        <w:ind w:left="0"/>
        <w:jc w:val="both"/>
      </w:pPr>
      <w:r>
        <w:rPr>
          <w:rFonts w:ascii="Times New Roman"/>
          <w:b w:val="false"/>
          <w:i w:val="false"/>
          <w:color w:val="000000"/>
          <w:sz w:val="28"/>
        </w:rPr>
        <w:t>
      қала мен ауылдық округ әкімін лауазымынан босату туралы мәселеге бастамашылық жасау;</w:t>
      </w:r>
    </w:p>
    <w:bookmarkEnd w:id="24"/>
    <w:bookmarkStart w:name="z39" w:id="25"/>
    <w:p>
      <w:pPr>
        <w:spacing w:after="0"/>
        <w:ind w:left="0"/>
        <w:jc w:val="both"/>
      </w:pPr>
      <w:r>
        <w:rPr>
          <w:rFonts w:ascii="Times New Roman"/>
          <w:b w:val="false"/>
          <w:i w:val="false"/>
          <w:color w:val="000000"/>
          <w:sz w:val="28"/>
        </w:rPr>
        <w:t>
      жергілікті бюджеттен қаржыландырылатын және тиісті аумақта орналасқан мемлекеттік мекемелер мен ұйымдардың басшыларын тағайындау бойынша ұсыныстар енгізу;</w:t>
      </w:r>
    </w:p>
    <w:bookmarkEnd w:id="25"/>
    <w:bookmarkStart w:name="z40" w:id="26"/>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6"/>
    <w:bookmarkStart w:name="z41" w:id="27"/>
    <w:p>
      <w:pPr>
        <w:spacing w:after="0"/>
        <w:ind w:left="0"/>
        <w:jc w:val="both"/>
      </w:pPr>
      <w:r>
        <w:rPr>
          <w:rFonts w:ascii="Times New Roman"/>
          <w:b w:val="false"/>
          <w:i w:val="false"/>
          <w:color w:val="000000"/>
          <w:sz w:val="28"/>
        </w:rPr>
        <w:t>
      5. Жиналысты қала мен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42" w:id="28"/>
    <w:p>
      <w:pPr>
        <w:spacing w:after="0"/>
        <w:ind w:left="0"/>
        <w:jc w:val="both"/>
      </w:pPr>
      <w:r>
        <w:rPr>
          <w:rFonts w:ascii="Times New Roman"/>
          <w:b w:val="false"/>
          <w:i w:val="false"/>
          <w:color w:val="000000"/>
          <w:sz w:val="28"/>
        </w:rPr>
        <w:t>
      Жиналыстың бастамашылары күн тәртібін көрсете отырып, қала мен ауылдық округ әкіміне ерікті нысанда жазбаша өтінішпен жүгінеді.</w:t>
      </w:r>
    </w:p>
    <w:bookmarkEnd w:id="28"/>
    <w:bookmarkStart w:name="z43" w:id="29"/>
    <w:p>
      <w:pPr>
        <w:spacing w:after="0"/>
        <w:ind w:left="0"/>
        <w:jc w:val="both"/>
      </w:pPr>
      <w:r>
        <w:rPr>
          <w:rFonts w:ascii="Times New Roman"/>
          <w:b w:val="false"/>
          <w:i w:val="false"/>
          <w:color w:val="000000"/>
          <w:sz w:val="28"/>
        </w:rPr>
        <w:t>
      Қала мен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4" w:id="30"/>
    <w:p>
      <w:pPr>
        <w:spacing w:after="0"/>
        <w:ind w:left="0"/>
        <w:jc w:val="both"/>
      </w:pPr>
      <w:r>
        <w:rPr>
          <w:rFonts w:ascii="Times New Roman"/>
          <w:b w:val="false"/>
          <w:i w:val="false"/>
          <w:color w:val="000000"/>
          <w:sz w:val="28"/>
        </w:rPr>
        <w:t>
      6. Заңның 39-3-бабы 3-тармағының 4-3) тармақшасында көзделген жағдайды қоспағанда, жергілікті қоғамдастық жиналысының шақырылу уақыты,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хабардар етіледі.</w:t>
      </w:r>
    </w:p>
    <w:bookmarkEnd w:id="30"/>
    <w:bookmarkStart w:name="z45" w:id="31"/>
    <w:p>
      <w:pPr>
        <w:spacing w:after="0"/>
        <w:ind w:left="0"/>
        <w:jc w:val="both"/>
      </w:pPr>
      <w:r>
        <w:rPr>
          <w:rFonts w:ascii="Times New Roman"/>
          <w:b w:val="false"/>
          <w:i w:val="false"/>
          <w:color w:val="000000"/>
          <w:sz w:val="28"/>
        </w:rPr>
        <w:t>
      Қала мен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қала мен ауылдық округ әкіміне жиналысқа шақырғанға дейін күнтізбелік бес күннен кешіктірмей ұсынады.</w:t>
      </w:r>
    </w:p>
    <w:bookmarkEnd w:id="31"/>
    <w:bookmarkStart w:name="z46" w:id="32"/>
    <w:p>
      <w:pPr>
        <w:spacing w:after="0"/>
        <w:ind w:left="0"/>
        <w:jc w:val="both"/>
      </w:pPr>
      <w:r>
        <w:rPr>
          <w:rFonts w:ascii="Times New Roman"/>
          <w:b w:val="false"/>
          <w:i w:val="false"/>
          <w:color w:val="000000"/>
          <w:sz w:val="28"/>
        </w:rPr>
        <w:t>
      7. Жиналысты шақыру алдында қала мен ауылдық округ әкімінің аппараты жиналысқа қатысушы мүшелерді тіркеуді өткізеді, оның нәтижесін қала мен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7"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8" w:id="34"/>
    <w:p>
      <w:pPr>
        <w:spacing w:after="0"/>
        <w:ind w:left="0"/>
        <w:jc w:val="both"/>
      </w:pPr>
      <w:r>
        <w:rPr>
          <w:rFonts w:ascii="Times New Roman"/>
          <w:b w:val="false"/>
          <w:i w:val="false"/>
          <w:color w:val="000000"/>
          <w:sz w:val="28"/>
        </w:rPr>
        <w:t>
      8. Жиналысты шақыруды қала мен ауылдық округ әкімі немесе ол уәкілеттік берген адам ашады.</w:t>
      </w:r>
    </w:p>
    <w:bookmarkEnd w:id="34"/>
    <w:bookmarkStart w:name="z49"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50" w:id="36"/>
    <w:p>
      <w:pPr>
        <w:spacing w:after="0"/>
        <w:ind w:left="0"/>
        <w:jc w:val="both"/>
      </w:pPr>
      <w:r>
        <w:rPr>
          <w:rFonts w:ascii="Times New Roman"/>
          <w:b w:val="false"/>
          <w:i w:val="false"/>
          <w:color w:val="000000"/>
          <w:sz w:val="28"/>
        </w:rPr>
        <w:t>
      9. Жиналыстың күн тәртібін қала мен ауылдық округ әкімінің аппараты жиналыс мүшелері, тиісті аумақ әкімі енгізген ұсыныстар негізінде қалыптастырады.</w:t>
      </w:r>
    </w:p>
    <w:bookmarkEnd w:id="36"/>
    <w:bookmarkStart w:name="z51"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52"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53"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4"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5" w:id="41"/>
    <w:p>
      <w:pPr>
        <w:spacing w:after="0"/>
        <w:ind w:left="0"/>
        <w:jc w:val="both"/>
      </w:pPr>
      <w:r>
        <w:rPr>
          <w:rFonts w:ascii="Times New Roman"/>
          <w:b w:val="false"/>
          <w:i w:val="false"/>
          <w:color w:val="000000"/>
          <w:sz w:val="28"/>
        </w:rPr>
        <w:t>
      10. Жиналысты шақыруға олардың мәселелері онда қаралатын Солтүстік Қазақстан облысы Шал ақын ауданы мәслихатының депутаттары, Солтүстік Қазақстан облысы Шал ақын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56"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7"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8"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9"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60"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61" w:id="4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7"/>
    <w:bookmarkStart w:name="z62" w:id="48"/>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48"/>
    <w:bookmarkStart w:name="z63" w:id="4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9"/>
    <w:bookmarkStart w:name="z64"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5"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6"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7" w:id="53"/>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3"/>
    <w:bookmarkStart w:name="z68" w:id="54"/>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4"/>
    <w:bookmarkStart w:name="z69" w:id="5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5"/>
    <w:bookmarkStart w:name="z70"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қала және ауылдық округ әкімінің өкілеттіктерін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71" w:id="57"/>
    <w:p>
      <w:pPr>
        <w:spacing w:after="0"/>
        <w:ind w:left="0"/>
        <w:jc w:val="both"/>
      </w:pPr>
      <w:r>
        <w:rPr>
          <w:rFonts w:ascii="Times New Roman"/>
          <w:b w:val="false"/>
          <w:i w:val="false"/>
          <w:color w:val="000000"/>
          <w:sz w:val="28"/>
        </w:rPr>
        <w:t>
      Қала және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Солтүстік Қазақстан облысы Шал ақын ауданының мәслихатының қарауына беріледі.</w:t>
      </w:r>
    </w:p>
    <w:bookmarkEnd w:id="57"/>
    <w:bookmarkStart w:name="z72" w:id="58"/>
    <w:p>
      <w:pPr>
        <w:spacing w:after="0"/>
        <w:ind w:left="0"/>
        <w:jc w:val="both"/>
      </w:pPr>
      <w:r>
        <w:rPr>
          <w:rFonts w:ascii="Times New Roman"/>
          <w:b w:val="false"/>
          <w:i w:val="false"/>
          <w:color w:val="000000"/>
          <w:sz w:val="28"/>
        </w:rPr>
        <w:t>
      13. Жиналыста қабылданған шешімдерді қала мен ауылдық округ әкімі бес жұмыс күнінен аспайтын мерзімде қарайды.</w:t>
      </w:r>
    </w:p>
    <w:bookmarkEnd w:id="58"/>
    <w:bookmarkStart w:name="z73" w:id="59"/>
    <w:p>
      <w:pPr>
        <w:spacing w:after="0"/>
        <w:ind w:left="0"/>
        <w:jc w:val="both"/>
      </w:pPr>
      <w:r>
        <w:rPr>
          <w:rFonts w:ascii="Times New Roman"/>
          <w:b w:val="false"/>
          <w:i w:val="false"/>
          <w:color w:val="000000"/>
          <w:sz w:val="28"/>
        </w:rPr>
        <w:t>
      Қала мен ауылдық округ әкімі жергілікті қоғамдастық жиналысының шешіміне келіспеушілігін білдіруге құқылы, осындай келіспеушілік тудырған мәселелер осы регламенттің 2-тарауында көзделген тәртіпте қайта талқылау жолымен шешіледі.</w:t>
      </w:r>
    </w:p>
    <w:bookmarkEnd w:id="59"/>
    <w:bookmarkStart w:name="z74" w:id="60"/>
    <w:p>
      <w:pPr>
        <w:spacing w:after="0"/>
        <w:ind w:left="0"/>
        <w:jc w:val="both"/>
      </w:pPr>
      <w:r>
        <w:rPr>
          <w:rFonts w:ascii="Times New Roman"/>
          <w:b w:val="false"/>
          <w:i w:val="false"/>
          <w:color w:val="000000"/>
          <w:sz w:val="28"/>
        </w:rPr>
        <w:t>
      Қала мен ауылдық округ әкімінің келіспеушілігін тудырған мәселелерді шешу мүмкін болмаған жағдайда, мәселені Солтүстік Қазақстан облысы Шал ақын ауданының әкімі Солтүстік Қазақстан облысы Шал ақын ауданы мәслихатының отырысында алдын ала талқылаудан соң шешеді.</w:t>
      </w:r>
    </w:p>
    <w:bookmarkEnd w:id="60"/>
    <w:bookmarkStart w:name="z75" w:id="61"/>
    <w:p>
      <w:pPr>
        <w:spacing w:after="0"/>
        <w:ind w:left="0"/>
        <w:jc w:val="both"/>
      </w:pPr>
      <w:r>
        <w:rPr>
          <w:rFonts w:ascii="Times New Roman"/>
          <w:b w:val="false"/>
          <w:i w:val="false"/>
          <w:color w:val="000000"/>
          <w:sz w:val="28"/>
        </w:rPr>
        <w:t>
      14. Қала мен ауылдық округ әкімінің аппараты қала мен ауылдық округ әкімінің жиналыс шешімдерін қарау нәтижелерін бес жұмыс күн ішінде жиналыстың мүшелеріне жеткізеді.</w:t>
      </w:r>
    </w:p>
    <w:bookmarkEnd w:id="61"/>
    <w:bookmarkStart w:name="z76"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қала мен ауылдық округ әкімі мақұлдаған шешімдердің орындалуын қамтамасыз етеді.</w:t>
      </w:r>
    </w:p>
    <w:bookmarkEnd w:id="62"/>
    <w:bookmarkStart w:name="z77" w:id="63"/>
    <w:p>
      <w:pPr>
        <w:spacing w:after="0"/>
        <w:ind w:left="0"/>
        <w:jc w:val="both"/>
      </w:pPr>
      <w:r>
        <w:rPr>
          <w:rFonts w:ascii="Times New Roman"/>
          <w:b w:val="false"/>
          <w:i w:val="false"/>
          <w:color w:val="000000"/>
          <w:sz w:val="28"/>
        </w:rPr>
        <w:t>
      16. Жиналысты шақыруда қабылданған шешімдерді қала мен ауылдық округ әкімінің аппараты бұқаралық ақпарат құралдары арқылы немесе өзге де тәсілдермен таратады.</w:t>
      </w:r>
    </w:p>
    <w:bookmarkEnd w:id="63"/>
    <w:bookmarkStart w:name="z78" w:id="64"/>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64"/>
    <w:bookmarkStart w:name="z79"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80"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Солтүстік Қазақстан облысы Шал ақын ауданы әкіміне немесе жиналыстың шешімін орындауға жауапты лауазымды адамның жоғары тұрған басшыларына жолдайды.</w:t>
      </w:r>
    </w:p>
    <w:bookmarkEnd w:id="66"/>
    <w:bookmarkStart w:name="z81"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Солтүстік Қазақстан облысы Шал ақын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