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5a353" w14:textId="045a3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Мамлют ауданы бойынша жайылымдарды геоботаникалық зерттеп-қарау негізінде жайылым айналымдарының ұсынылатын схемаларын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2021 жылғы 31 желтоқсандағы № 323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"Жайылымдар туралы" Қазақстан Республикасы Заңының 9-бабы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Мамлют ауданы бойынша жайылымдарды геоботаникалық зерттеп-қарау негізінде жайылым айналымдарының ұсынылатын схемалары осы қаулының 1, 2, 3, 4, 5, 6, 7, 8, 9, 10, 11, 12-қосымшаларына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Мамлют ауданы әкімінің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Мамлют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Андреев ауылдық округі бойынша жайылымдарды геобатаникалық зерттеп-қарау негізінде жайылым айналымдарының ұсынылатын схемасы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5438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Белое ауылдық округі бойынша жайылымдарды геобатаникалық зерттеп-қарау негізінде жайылым айналымдарының ұсынылатын схемасы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"Сливное, Катанай, Красный Октябрь, Новоукраинка" деген сөздер "Чистое, Новомихайловка, Покровка, Афонькино" деген сөздермен ауыстырылды - Солтүстік Қазақстан облысы Мамлют ауданы әкімдігінің 03.02.2025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енгізіледі)қаулысымен.</w:t>
      </w:r>
    </w:p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708900" cy="711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711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Бике ауылдық округі бойынша жайылымдарды геобатаникалық зерттеп-қарау негізінде жайылым айналымдарының ұсынылатын схемасы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22"/>
    <w:bookmarkStart w:name="z4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Воскресенов ауылдық округі бойынша жайылымдарды геобатаникалық зерттеп-қарау негізінде жайылым айналымдарының ұсынылатын схемасы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772400" cy="725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25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66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Дубровное ауылдық округі бойынша жайылымдарды геобатаникалық зерттеп-қарау негізінде жайылым айналымдарының ұсынылатын схемасы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5-қосымшаға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38"/>
    <w:bookmarkStart w:name="z6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41"/>
    <w:bookmarkStart w:name="z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7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Краснознамен ауылдық округі бойынша жайылымдарды геобатаникалық зерттеп-қарау негізінде жайылым айналымдарының ұсынылатын схемасы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8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47"/>
    <w:bookmarkStart w:name="z8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49"/>
    <w:bookmarkStart w:name="z8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9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Қызыләскер ауылдық округі бойынша жайылымдарды геобатаникалық зерттеп-қарау негізінде жайылым айналымдарының ұсынылатын схемасы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9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0739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0739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54"/>
    <w:bookmarkStart w:name="z9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55"/>
    <w:bookmarkStart w:name="z9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57"/>
    <w:bookmarkStart w:name="z9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10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Леденев ауылдық округі бойынша жайылымдарды геобатаникалық зерттеп-қарау негізінде жайылым айналымдарының ұсынылатын схемасы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8-қосымшаға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0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67691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62"/>
    <w:bookmarkStart w:name="z10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63"/>
    <w:bookmarkStart w:name="z10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65"/>
    <w:bookmarkStart w:name="z11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6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118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Новомихайлов ауылдық округі бойынша жайылымдарды геобатаникалық зерттеп-қарау негізінде жайылым айналымдарының ұсынылатын схемасы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"Сливное, Катанай, Красный Октябрь, Новоукраинка" деген сөздер "Чистое, Новомихайловка, Покровка, Афонькино" деген сөздермен ауыстырылды - Солтүстік Қазақстан облысы Мамлют ауданы әкімдігінің 03.02.2025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енгізіледі)қаулысымен.</w:t>
      </w:r>
    </w:p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7810500" cy="551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1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131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Пригород ауылдық округі бойынша жайылымдарды геобатаникалық зерттеп-қарау негізінде жайылым айналымдарының ұсынылатын схемасы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"Сливное, Катанай, Красный Октябрь, Новоукраинка" деген сөздер "Чистое, Новомихайловка, Покровка, Афонькино" деген сөздермен ауыстырылды - Солтүстік Қазақстан облысы Мамлют ауданы әкімдігінің 03.02.2025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енгізіледі)қаулысымен.</w:t>
      </w:r>
    </w:p>
    <w:bookmarkStart w:name="z13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756400" cy="767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7564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78"/>
    <w:bookmarkStart w:name="z13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79"/>
    <w:bookmarkStart w:name="z13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81"/>
    <w:bookmarkStart w:name="z13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144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Становое ауылдық округі бойынша жайылымдарды геобатаникалық зерттеп-қарау негізінде жайылым айналымдарының ұсынылатын схемасы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11-қосымшаға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"Сливное, Катанай, Красный Октябрь, Новоукраинка" деген сөздер "Чистое, Новомихайловка, Покровка, Афонькино" деген сөздермен ауыстырылды - Солтүстік Қазақстан облысы Мамлют ауданы әкімдігінің 03.02.2025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енгізіледі)қаулысымен.</w:t>
      </w:r>
    </w:p>
    <w:bookmarkStart w:name="z14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810500" cy="683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3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86"/>
    <w:bookmarkStart w:name="z14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87"/>
    <w:bookmarkStart w:name="z14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89"/>
    <w:bookmarkStart w:name="z15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31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323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15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Мамлютка қаласы бойынша жайылымдарды геобатаникалық зерттеп-қарау негізінде жайылым айналымдарының ұсынылатын схемасы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12-қосымшаға өзгеріс енгізілді – Солтүстік Қазақстан облысы Мамлют ауданы әкімдігінің 21.11.2024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</w:p>
    <w:bookmarkStart w:name="z15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7810500" cy="615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5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94"/>
    <w:bookmarkStart w:name="z16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 2, 3, 4 - Жайылым айналымның нөмірі</w:t>
      </w:r>
    </w:p>
    <w:bookmarkEnd w:id="95"/>
    <w:bookmarkStart w:name="z16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7620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Ауыл шаруашылық жануарларды жаю маршруттары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жайылым пайдаланушылардың су көздеріне жетімділігі</w:t>
      </w:r>
    </w:p>
    <w:bookmarkEnd w:id="97"/>
    <w:bookmarkStart w:name="z1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10922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және/немесе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5334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