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3863" w14:textId="15b3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46-8 "2021-2023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19 қарашадағы № 9-13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Қарақоға ауылдық округінің бюджетін бекіту туралы" 2021 жылғы 8 қаңтардағы № 46-8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Қарақоға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142 253,1мың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137 277,1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144 506,3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-2 253,2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2 253,2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2 253,2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