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599d" w14:textId="89e5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46-10 "2021-2023 жылдарға арналған Мағжан Жұмабаев ауданы Лебяжье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26 тамыздағы № 8-11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Мағжан Жұмабаев ауданы Лебяжье ауылдық округінің бюджетін бекіту туралы" Солтүстік Қазақстан облысы Мағжан Жұмабаев ауданы мәслихатының 2021 жылғы 8 қаңтардағы № 46-10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7081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Мағжан Жұмабаев ауданы Лебяжье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>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51 698,8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1 700,0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49 998,8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51 975,8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-277,0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277,0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277,0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Лебяжье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9"/>
        <w:gridCol w:w="2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51 698,8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49 998,8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49 998,8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51 975,8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23 201,2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6 457,2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6 457,2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6 457,2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11 437,6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11 437,6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11 437,6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11 437,6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