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931" w14:textId="8f9e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46-9 "2021-2023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26 тамыздағы № 8-10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Конюхов ауылдық округінің бюджетін бекіту туралы" 2021 жылғы 8 қаңтардағы № 46-9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Конюхов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37 014,0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35 814,0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38 486,1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-1 472,1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1 472,1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