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2d8e5" w14:textId="8c2d8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Мағжан Жұмабаев ауданы мәслихатының 2021 жылғы 8 қаңтардағы № 46-8 "2021-2023 жылдарға арналған Мағжан Жұмабаев ауданы Қарақоға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2021 жылғы 26 тамыздағы № 8-9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Мағжан Жұмабаев ауданының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Мағжан Жұмабаев ауданы мәслихатының "2021-2023 жылдарға арналған Мағжан Жұмабаев ауданы Қарақоға ауылдық округінің бюджетін бекіту туралы" 2021 жылғы 8 қаңтардағы № 46-8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7070 болып тіркелген)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Мағжан Жұмабаев ауданы Қарақоға ауылдық округінің бюджеті тиісінше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168 881,9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7 576,0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161 305,9 мың теңге;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171 135,1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-2 253,2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2 253,2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2 253,2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Мағжан Жұмабаев ауданы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Әбілмәжінов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ауданының мәслихаты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26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ауданының мәслихаты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46-8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Қарақоға ауылдық округінің 2021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743"/>
        <w:gridCol w:w="1568"/>
        <w:gridCol w:w="1568"/>
        <w:gridCol w:w="3639"/>
        <w:gridCol w:w="36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168 881,9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7 102,0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161 305,9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161 305,9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161 305,9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171 135,1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23 906,4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23 906,4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23 906,4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16 906,4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58 478,4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17 670,0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17 670,0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17 670,0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40 808,4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41 114,0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5 456,4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35 352,0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88 750,1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88 750,1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88 750,1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38 750,1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-2 253,2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2 253,2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2 253,2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2 253,2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2 253,2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