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ae5d" w14:textId="deaa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46-4 "2021-2023 жылдарға арналған Мағжан Жұмабаев ауданы Бәйтерек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26 тамыздағы № 8-5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Бәйтерек ауылдық округінің бюджетін бекіту туралы" 2021 жылғы 8 қаңтардағы № 46-4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7076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Бәйтерек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1, 2 және 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35 035,0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32 835,0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35 601,4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566,4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