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c65b" w14:textId="629c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2021 жылғы 8 қаңтардағы № 61/10 "2021-2023 жылдарға арналған Қызылжар ауданының Лесной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2021 жылғы 26 қарашадағы № 10/13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"2021-2023 жылдарға арналған Қызылжар ауданының Лесной ауылдық округінің бюджетін бекіту туралы" 2021 жылғы 8 қаңтардағы № 61/10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7056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Қызылжар ауданының Лесной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27 948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23 650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28 193,9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- 245,9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245,9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245,9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Лесной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