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3164a" w14:textId="fc316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Жамбыл ауданы мәслихатының 2021 жылғы 8 қаңтардағы № 58/4 "2021-2023 жылдарға арналған Солтүстік Қазақстан облысы Жамбыл ауданы Мирный ауылдық округінің бюджетін бекіту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2021 жылғы 8 желтоқсандағы № 9/15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Жамбыл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Жамбыл ауданы мәслихатының "2021-2023 жылдарға арналған Солтүстік Қазақстан облысы Жамбыл ауданы Мирный ауылдық округінің бюджетін бекіту туралы" 2021 жылғы 8 қаңтардағы № 58/4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7039 болып тіркелген)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Солтүстік Қазақстан облысы Жамбыл ауданы Мирный ауылдық округінің бюджеті осы шешімге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> 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кірістер – 40 422,5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түсімдер – 2 192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89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трансферттер түсімі – 38 141,5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шығындар – 40 784,7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3) таза бюджеттік кредиттеу – 0 теңге: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4) қаржы активтерімен операциялар бойынша сальдо – 0 теңге: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бюджет тапшылығы (профициті) – -362,2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362,2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362,2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8) тармақшамен толықтырылсын: 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Солтүстік Қазақстан облысы Жамбыл ауданы Мирный ауылдық округі әкімінің аппаратын ұстауға.";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Солтүстік Қазақстан облысы Жамбыл ауданы Мирный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40 422,5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38 141,5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40 784,7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19 125,2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19 125,2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19 099,2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18 445,5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18 445,5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5 854,5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