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9c46a8" w14:textId="59c46a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Жамбыл ауданы бойынша 2022-2023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Солтүстік Қазақстан облысы Жамбыл ауданы мәслихатының 2021 жылғы 24 желтоқсандағы № 10/3 шешімі</w:t>
      </w:r>
    </w:p>
    <w:p>
      <w:pPr>
        <w:spacing w:after="0"/>
        <w:ind w:left="0"/>
        <w:jc w:val="both"/>
      </w:pPr>
      <w:bookmarkStart w:name="z4" w:id="0"/>
      <w:r>
        <w:rPr>
          <w:rFonts w:ascii="Times New Roman"/>
          <w:b w:val="false"/>
          <w:i w:val="false"/>
          <w:color w:val="000000"/>
          <w:sz w:val="28"/>
        </w:rPr>
        <w:t xml:space="preserve">
      Қазақстан Республикасы "Жайылымдар туралы" Заңының 8-бабы </w:t>
      </w:r>
      <w:r>
        <w:rPr>
          <w:rFonts w:ascii="Times New Roman"/>
          <w:b w:val="false"/>
          <w:i w:val="false"/>
          <w:color w:val="000000"/>
          <w:sz w:val="28"/>
        </w:rPr>
        <w:t>1) тармақшасына</w:t>
      </w:r>
      <w:r>
        <w:rPr>
          <w:rFonts w:ascii="Times New Roman"/>
          <w:b w:val="false"/>
          <w:i w:val="false"/>
          <w:color w:val="000000"/>
          <w:sz w:val="28"/>
        </w:rPr>
        <w:t xml:space="preserve"> сәйкес Солтүстік Қазақстан облысы Жамбыл ауданының мәслихаты ШЕШТІ:</w:t>
      </w:r>
    </w:p>
    <w:bookmarkEnd w:id="0"/>
    <w:bookmarkStart w:name="z5"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Солтүстік Қазақстан облысы Жамбыл ауданы бойынша 2022-2023 жылдарға арналған жайылымдарды басқару және оларды пайдалану жөніндегі Жоспары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күннен бастап он күнтізбелік күн өткеннен кейін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Жамбыл ауданы мәслихатының хатшысы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 Топорова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2021 жылғы 24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10/3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bookmarkStart w:name="z13" w:id="3"/>
    <w:p>
      <w:pPr>
        <w:spacing w:after="0"/>
        <w:ind w:left="0"/>
        <w:jc w:val="left"/>
      </w:pPr>
      <w:r>
        <w:rPr>
          <w:rFonts w:ascii="Times New Roman"/>
          <w:b/>
          <w:i w:val="false"/>
          <w:color w:val="000000"/>
        </w:rPr>
        <w:t xml:space="preserve"> Солтүстік Қазақстан облысы Жамбыл ауданы бойынша 2022-2023 жылдарға арналған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Осы Солтүстік Қазақстан облысы Жамбыл ауданы бойынша 2022-2023 жылдарға арналған жайылымдарды басқару және оларды пайдалану жөніндегі Жоспар (бұдан әрі – Жоспар) Қазақстан Республикасының 2017 жылғы 20 ақпандағы "Жайылымдар туралы", 2001 жылғы 23 қаңтардағы "Қазақстан Республикасындағы жергілікті мемлекеттік басқару және өзін-өзі басқару туралы"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(Қазақстан Республикасының Әділет министрлігінде 2017 жылы 28 сәуірде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бұйрығына (Қазақстан Республикасының Әділет министрлігінде 2015 жылы 15 мамырда № 11064 тіркелген)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6" w:id="6"/>
    <w:p>
      <w:pPr>
        <w:spacing w:after="0"/>
        <w:ind w:left="0"/>
        <w:jc w:val="both"/>
      </w:pPr>
      <w:r>
        <w:rPr>
          <w:rFonts w:ascii="Times New Roman"/>
          <w:b w:val="false"/>
          <w:i w:val="false"/>
          <w:color w:val="000000"/>
          <w:sz w:val="28"/>
        </w:rPr>
        <w:t>
      Жоспар мазмұны:</w:t>
      </w:r>
    </w:p>
    <w:bookmarkEnd w:id="6"/>
    <w:bookmarkStart w:name="z17"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 қосымшасына сәйкес;</w:t>
      </w:r>
    </w:p>
    <w:bookmarkEnd w:id="7"/>
    <w:bookmarkStart w:name="z18" w:id="8"/>
    <w:p>
      <w:pPr>
        <w:spacing w:after="0"/>
        <w:ind w:left="0"/>
        <w:jc w:val="both"/>
      </w:pPr>
      <w:r>
        <w:rPr>
          <w:rFonts w:ascii="Times New Roman"/>
          <w:b w:val="false"/>
          <w:i w:val="false"/>
          <w:color w:val="000000"/>
          <w:sz w:val="28"/>
        </w:rPr>
        <w:t>
      2) жайылым айналымдарының қолайлы схемалары осы Жоспардың 2 қосымшасына сәйкес;</w:t>
      </w:r>
    </w:p>
    <w:bookmarkEnd w:id="8"/>
    <w:bookmarkStart w:name="z19" w:id="9"/>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3 қосымшасына сәйкес;</w:t>
      </w:r>
    </w:p>
    <w:bookmarkEnd w:id="9"/>
    <w:bookmarkStart w:name="z20" w:id="10"/>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4 қосымшасына сәйкес;</w:t>
      </w:r>
    </w:p>
    <w:bookmarkEnd w:id="10"/>
    <w:bookmarkStart w:name="z21" w:id="11"/>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5 қосымшасына сәйкес;</w:t>
      </w:r>
    </w:p>
    <w:bookmarkEnd w:id="11"/>
    <w:bookmarkStart w:name="z22" w:id="12"/>
    <w:p>
      <w:pPr>
        <w:spacing w:after="0"/>
        <w:ind w:left="0"/>
        <w:jc w:val="both"/>
      </w:pPr>
      <w:r>
        <w:rPr>
          <w:rFonts w:ascii="Times New Roman"/>
          <w:b w:val="false"/>
          <w:i w:val="false"/>
          <w:color w:val="000000"/>
          <w:sz w:val="28"/>
        </w:rPr>
        <w:t>
      6) ауыл шаруашылығы жануарларын жаюдың және айдаудың маусымдық бағыттарын белгілейтін жайылымдарды пайдалану жөніндегі күнтізбелік графикті осы Жоспардың 6 қосымшасына сәйкес.</w:t>
      </w:r>
    </w:p>
    <w:bookmarkEnd w:id="12"/>
    <w:bookmarkStart w:name="z23" w:id="13"/>
    <w:p>
      <w:pPr>
        <w:spacing w:after="0"/>
        <w:ind w:left="0"/>
        <w:jc w:val="both"/>
      </w:pPr>
      <w:r>
        <w:rPr>
          <w:rFonts w:ascii="Times New Roman"/>
          <w:b w:val="false"/>
          <w:i w:val="false"/>
          <w:color w:val="000000"/>
          <w:sz w:val="28"/>
        </w:rPr>
        <w:t>
      7) тиісті әкімшілік-аумақтық бірлікте жайылымдарды ұтымды пайдалану үшін қажетті өзге де талаптарды қамтиды.</w:t>
      </w:r>
    </w:p>
    <w:bookmarkEnd w:id="13"/>
    <w:bookmarkStart w:name="z24" w:id="1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жайылымдарда ауыл шаруашылығы жануарларын жаю ерекшеліктері ескеріле отырып қабылданды.</w:t>
      </w:r>
    </w:p>
    <w:bookmarkEnd w:id="14"/>
    <w:bookmarkStart w:name="z25" w:id="15"/>
    <w:p>
      <w:pPr>
        <w:spacing w:after="0"/>
        <w:ind w:left="0"/>
        <w:jc w:val="both"/>
      </w:pPr>
      <w:r>
        <w:rPr>
          <w:rFonts w:ascii="Times New Roman"/>
          <w:b w:val="false"/>
          <w:i w:val="false"/>
          <w:color w:val="000000"/>
          <w:sz w:val="28"/>
        </w:rPr>
        <w:t>
      Әкімшілік-аумақтық бөлініс бойынша Жамбыл ауданында 13 ауылдық округ, 48 ауылдық елді-мекен орналасқан.</w:t>
      </w:r>
    </w:p>
    <w:bookmarkEnd w:id="15"/>
    <w:bookmarkStart w:name="z26" w:id="16"/>
    <w:p>
      <w:pPr>
        <w:spacing w:after="0"/>
        <w:ind w:left="0"/>
        <w:jc w:val="both"/>
      </w:pPr>
      <w:r>
        <w:rPr>
          <w:rFonts w:ascii="Times New Roman"/>
          <w:b w:val="false"/>
          <w:i w:val="false"/>
          <w:color w:val="000000"/>
          <w:sz w:val="28"/>
        </w:rPr>
        <w:t>
      Жамбыл ауданының жалпы көлемі 746 520 гектар, оның ішінде жайылымдық жерлер – 266 663 гектар.</w:t>
      </w:r>
    </w:p>
    <w:bookmarkEnd w:id="16"/>
    <w:bookmarkStart w:name="z27" w:id="17"/>
    <w:p>
      <w:pPr>
        <w:spacing w:after="0"/>
        <w:ind w:left="0"/>
        <w:jc w:val="both"/>
      </w:pPr>
      <w:r>
        <w:rPr>
          <w:rFonts w:ascii="Times New Roman"/>
          <w:b w:val="false"/>
          <w:i w:val="false"/>
          <w:color w:val="000000"/>
          <w:sz w:val="28"/>
        </w:rPr>
        <w:t>
      Санаттар бойынша жерлер бөлінісі:</w:t>
      </w:r>
    </w:p>
    <w:bookmarkEnd w:id="17"/>
    <w:bookmarkStart w:name="z28" w:id="18"/>
    <w:p>
      <w:pPr>
        <w:spacing w:after="0"/>
        <w:ind w:left="0"/>
        <w:jc w:val="both"/>
      </w:pPr>
      <w:r>
        <w:rPr>
          <w:rFonts w:ascii="Times New Roman"/>
          <w:b w:val="false"/>
          <w:i w:val="false"/>
          <w:color w:val="000000"/>
          <w:sz w:val="28"/>
        </w:rPr>
        <w:t>
      ауыл шаруашылығы мақсатындағы жерлер – 550 271 гектар;</w:t>
      </w:r>
    </w:p>
    <w:bookmarkEnd w:id="18"/>
    <w:bookmarkStart w:name="z29" w:id="19"/>
    <w:p>
      <w:pPr>
        <w:spacing w:after="0"/>
        <w:ind w:left="0"/>
        <w:jc w:val="both"/>
      </w:pPr>
      <w:r>
        <w:rPr>
          <w:rFonts w:ascii="Times New Roman"/>
          <w:b w:val="false"/>
          <w:i w:val="false"/>
          <w:color w:val="000000"/>
          <w:sz w:val="28"/>
        </w:rPr>
        <w:t>
      елді мекен жерлері –101 212 гектар;</w:t>
      </w:r>
    </w:p>
    <w:bookmarkEnd w:id="19"/>
    <w:bookmarkStart w:name="z30" w:id="20"/>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мұқтаждықтарына арналған жерлер және ауыл шаруашылығына арналмаған өзге де жерлер – 3 062 гектар;</w:t>
      </w:r>
    </w:p>
    <w:bookmarkEnd w:id="20"/>
    <w:bookmarkStart w:name="z31" w:id="21"/>
    <w:p>
      <w:pPr>
        <w:spacing w:after="0"/>
        <w:ind w:left="0"/>
        <w:jc w:val="both"/>
      </w:pPr>
      <w:r>
        <w:rPr>
          <w:rFonts w:ascii="Times New Roman"/>
          <w:b w:val="false"/>
          <w:i w:val="false"/>
          <w:color w:val="000000"/>
          <w:sz w:val="28"/>
        </w:rPr>
        <w:t>
      қордағы жерлер – 32 486 гектар;</w:t>
      </w:r>
    </w:p>
    <w:bookmarkEnd w:id="21"/>
    <w:bookmarkStart w:name="z32" w:id="22"/>
    <w:p>
      <w:pPr>
        <w:spacing w:after="0"/>
        <w:ind w:left="0"/>
        <w:jc w:val="both"/>
      </w:pPr>
      <w:r>
        <w:rPr>
          <w:rFonts w:ascii="Times New Roman"/>
          <w:b w:val="false"/>
          <w:i w:val="false"/>
          <w:color w:val="000000"/>
          <w:sz w:val="28"/>
        </w:rPr>
        <w:t>
      орман қорының жерлері – 59 489 гектар.</w:t>
      </w:r>
    </w:p>
    <w:bookmarkEnd w:id="22"/>
    <w:bookmarkStart w:name="z33" w:id="23"/>
    <w:p>
      <w:pPr>
        <w:spacing w:after="0"/>
        <w:ind w:left="0"/>
        <w:jc w:val="both"/>
      </w:pPr>
      <w:r>
        <w:rPr>
          <w:rFonts w:ascii="Times New Roman"/>
          <w:b w:val="false"/>
          <w:i w:val="false"/>
          <w:color w:val="000000"/>
          <w:sz w:val="28"/>
        </w:rPr>
        <w:t>
      Ауданның климаты күрт құбылмалы, қысы күшті желдермен ұзақ, жазы ыстық және құрғақ. Ауаның жылдық орташа температурасы қаңтар айында – -15; -35°С, шілде айында – +23; +32°С. Жауынның орташа түсімі 250-350 мм.</w:t>
      </w:r>
    </w:p>
    <w:bookmarkEnd w:id="23"/>
    <w:bookmarkStart w:name="z34" w:id="24"/>
    <w:p>
      <w:pPr>
        <w:spacing w:after="0"/>
        <w:ind w:left="0"/>
        <w:jc w:val="both"/>
      </w:pPr>
      <w:r>
        <w:rPr>
          <w:rFonts w:ascii="Times New Roman"/>
          <w:b w:val="false"/>
          <w:i w:val="false"/>
          <w:color w:val="000000"/>
          <w:sz w:val="28"/>
        </w:rPr>
        <w:t>
      Ауданның өсімдік жамылғысы әртүрлі, шамамен 202 түрі бар. Олардың ішінде дәнділер, күрделігүлділер, шаршыгүлділер ең көп тараған.</w:t>
      </w:r>
    </w:p>
    <w:bookmarkEnd w:id="24"/>
    <w:bookmarkStart w:name="z35" w:id="25"/>
    <w:p>
      <w:pPr>
        <w:spacing w:after="0"/>
        <w:ind w:left="0"/>
        <w:jc w:val="both"/>
      </w:pPr>
      <w:r>
        <w:rPr>
          <w:rFonts w:ascii="Times New Roman"/>
          <w:b w:val="false"/>
          <w:i w:val="false"/>
          <w:color w:val="000000"/>
          <w:sz w:val="28"/>
        </w:rPr>
        <w:t>
      Ауданда 13 мал дәрігерлік пункті, 3 сойыс пункті, 52 мал қорымы, 15 сібір жарасы көмінділері бар.</w:t>
      </w:r>
    </w:p>
    <w:bookmarkEnd w:id="25"/>
    <w:bookmarkStart w:name="z36" w:id="26"/>
    <w:p>
      <w:pPr>
        <w:spacing w:after="0"/>
        <w:ind w:left="0"/>
        <w:jc w:val="both"/>
      </w:pPr>
      <w:r>
        <w:rPr>
          <w:rFonts w:ascii="Times New Roman"/>
          <w:b w:val="false"/>
          <w:i w:val="false"/>
          <w:color w:val="000000"/>
          <w:sz w:val="28"/>
        </w:rPr>
        <w:t>
      Қазіргі уақытта Жамбыл ауданында мүйізді ірі қара мал 20 170 бас, ұсақ мүйізді мал 34 051 бас, 6 521 бас жылқы есептеледі.</w:t>
      </w:r>
    </w:p>
    <w:bookmarkEnd w:id="26"/>
    <w:bookmarkStart w:name="z37" w:id="27"/>
    <w:p>
      <w:pPr>
        <w:spacing w:after="0"/>
        <w:ind w:left="0"/>
        <w:jc w:val="both"/>
      </w:pPr>
      <w:r>
        <w:rPr>
          <w:rFonts w:ascii="Times New Roman"/>
          <w:b w:val="false"/>
          <w:i w:val="false"/>
          <w:color w:val="000000"/>
          <w:sz w:val="28"/>
        </w:rPr>
        <w:t>
      Ауыл шаруашылығы жануарларын қамтамасыз ету үшін Жамбыл ауданы бойынша барлығы 266 663 гектар жайылымдық алқаптары бар. Елді мекен шегінде 74 065 гектар жайылымдар бар, қордағы жерлерде 16 537 гектар жайылымдық алқаптар бар.</w:t>
      </w:r>
    </w:p>
    <w:bookmarkEnd w:id="27"/>
    <w:bookmarkStart w:name="z38" w:id="28"/>
    <w:p>
      <w:pPr>
        <w:spacing w:after="0"/>
        <w:ind w:left="0"/>
        <w:jc w:val="both"/>
      </w:pPr>
      <w:r>
        <w:rPr>
          <w:rFonts w:ascii="Times New Roman"/>
          <w:b w:val="false"/>
          <w:i w:val="false"/>
          <w:color w:val="000000"/>
          <w:sz w:val="28"/>
        </w:rPr>
        <w:t>
      Ветеринариялық-санитариялық объектілермен қамтамасыз ету үшін Жамбыл ауданында мал тоғыту орындарының құрылысын, тұқымдандыру пункттерінің құрылысын жоспарлау қажет.</w:t>
      </w:r>
    </w:p>
    <w:bookmarkEnd w:id="28"/>
    <w:bookmarkStart w:name="z39" w:id="29"/>
    <w:p>
      <w:pPr>
        <w:spacing w:after="0"/>
        <w:ind w:left="0"/>
        <w:jc w:val="both"/>
      </w:pPr>
      <w:r>
        <w:rPr>
          <w:rFonts w:ascii="Times New Roman"/>
          <w:b w:val="false"/>
          <w:i w:val="false"/>
          <w:color w:val="000000"/>
          <w:sz w:val="28"/>
        </w:rPr>
        <w:t>
      Жамбыл ауданы жайылымдарының көлемі ауылшаруашылық жануарларының мал басын толық қамтамасыз етеді. Шалғайдағы мал шаруашылығын жүргізу үшін қолданылатын шалғайдағы жайылымдардың қажеті жоқ.</w:t>
      </w:r>
    </w:p>
    <w:bookmarkEnd w:id="29"/>
    <w:bookmarkStart w:name="z40" w:id="30"/>
    <w:p>
      <w:pPr>
        <w:spacing w:after="0"/>
        <w:ind w:left="0"/>
        <w:jc w:val="both"/>
      </w:pPr>
      <w:r>
        <w:rPr>
          <w:rFonts w:ascii="Times New Roman"/>
          <w:b w:val="false"/>
          <w:i w:val="false"/>
          <w:color w:val="000000"/>
          <w:sz w:val="28"/>
        </w:rPr>
        <w:t>
      Ескерту: аббревиатураның шешуі:</w:t>
      </w:r>
    </w:p>
    <w:bookmarkEnd w:id="30"/>
    <w:bookmarkStart w:name="z41" w:id="31"/>
    <w:p>
      <w:pPr>
        <w:spacing w:after="0"/>
        <w:ind w:left="0"/>
        <w:jc w:val="both"/>
      </w:pPr>
      <w:r>
        <w:rPr>
          <w:rFonts w:ascii="Times New Roman"/>
          <w:b w:val="false"/>
          <w:i w:val="false"/>
          <w:color w:val="000000"/>
          <w:sz w:val="28"/>
        </w:rPr>
        <w:t>
      га – гектар;</w:t>
      </w:r>
    </w:p>
    <w:bookmarkEnd w:id="31"/>
    <w:bookmarkStart w:name="z42" w:id="32"/>
    <w:p>
      <w:pPr>
        <w:spacing w:after="0"/>
        <w:ind w:left="0"/>
        <w:jc w:val="both"/>
      </w:pPr>
      <w:r>
        <w:rPr>
          <w:rFonts w:ascii="Times New Roman"/>
          <w:b w:val="false"/>
          <w:i w:val="false"/>
          <w:color w:val="000000"/>
          <w:sz w:val="28"/>
        </w:rPr>
        <w:t>
      мм – миллиметр;</w:t>
      </w:r>
    </w:p>
    <w:bookmarkEnd w:id="32"/>
    <w:bookmarkStart w:name="z43" w:id="33"/>
    <w:p>
      <w:pPr>
        <w:spacing w:after="0"/>
        <w:ind w:left="0"/>
        <w:jc w:val="both"/>
      </w:pPr>
      <w:r>
        <w:rPr>
          <w:rFonts w:ascii="Times New Roman"/>
          <w:b w:val="false"/>
          <w:i w:val="false"/>
          <w:color w:val="000000"/>
          <w:sz w:val="28"/>
        </w:rPr>
        <w:t>
      см – сантиметр;</w:t>
      </w:r>
    </w:p>
    <w:bookmarkEnd w:id="33"/>
    <w:bookmarkStart w:name="z44" w:id="34"/>
    <w:p>
      <w:pPr>
        <w:spacing w:after="0"/>
        <w:ind w:left="0"/>
        <w:jc w:val="both"/>
      </w:pPr>
      <w:r>
        <w:rPr>
          <w:rFonts w:ascii="Times New Roman"/>
          <w:b w:val="false"/>
          <w:i w:val="false"/>
          <w:color w:val="000000"/>
          <w:sz w:val="28"/>
        </w:rPr>
        <w:t>
      а/о – ауылдық округ;</w:t>
      </w:r>
    </w:p>
    <w:bookmarkEnd w:id="34"/>
    <w:bookmarkStart w:name="z45" w:id="35"/>
    <w:p>
      <w:pPr>
        <w:spacing w:after="0"/>
        <w:ind w:left="0"/>
        <w:jc w:val="both"/>
      </w:pPr>
      <w:r>
        <w:rPr>
          <w:rFonts w:ascii="Times New Roman"/>
          <w:b w:val="false"/>
          <w:i w:val="false"/>
          <w:color w:val="000000"/>
          <w:sz w:val="28"/>
        </w:rPr>
        <w:t>
      С – Цельсия көрсеткіші.</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53" w:id="3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p>
    <w:bookmarkEnd w:id="36"/>
    <w:bookmarkStart w:name="z54"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62" w:id="38"/>
    <w:p>
      <w:pPr>
        <w:spacing w:after="0"/>
        <w:ind w:left="0"/>
        <w:jc w:val="left"/>
      </w:pPr>
      <w:r>
        <w:rPr>
          <w:rFonts w:ascii="Times New Roman"/>
          <w:b/>
          <w:i w:val="false"/>
          <w:color w:val="000000"/>
        </w:rPr>
        <w:t xml:space="preserve"> Жайылым айналымдарының қолайлы схемалары</w:t>
      </w:r>
    </w:p>
    <w:bookmarkEnd w:id="38"/>
    <w:bookmarkStart w:name="z6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71" w:id="4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0"/>
    <w:bookmarkStart w:name="z72"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80" w:id="4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2"/>
    <w:bookmarkStart w:name="z81"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89" w:id="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4"/>
    <w:bookmarkStart w:name="z90"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2022-2023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98" w:id="46"/>
    <w:p>
      <w:pPr>
        <w:spacing w:after="0"/>
        <w:ind w:left="0"/>
        <w:jc w:val="left"/>
      </w:pPr>
      <w:r>
        <w:rPr>
          <w:rFonts w:ascii="Times New Roman"/>
          <w:b/>
          <w:i w:val="false"/>
          <w:color w:val="000000"/>
        </w:rPr>
        <w:t xml:space="preserve"> Ауыл шаруашылығы жануарларын жаюдың және айдаудың маусымдық бағыттарын белгілейтін жайылымдарды пайдалану жөніндегі күнтізбелік кестесі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47"/>
          <w:p>
            <w:pPr>
              <w:spacing w:after="20"/>
              <w:ind w:left="20"/>
              <w:jc w:val="both"/>
            </w:pPr>
            <w:r>
              <w:rPr>
                <w:rFonts w:ascii="Times New Roman"/>
                <w:b w:val="false"/>
                <w:i w:val="false"/>
                <w:color w:val="000000"/>
                <w:sz w:val="20"/>
              </w:rPr>
              <w:t>
Ауылдық,</w:t>
            </w:r>
          </w:p>
          <w:bookmarkEnd w:id="47"/>
          <w:p>
            <w:pPr>
              <w:spacing w:after="20"/>
              <w:ind w:left="20"/>
              <w:jc w:val="both"/>
            </w:pPr>
            <w:r>
              <w:rPr>
                <w:rFonts w:ascii="Times New Roman"/>
                <w:b w:val="false"/>
                <w:i w:val="false"/>
                <w:color w:val="000000"/>
                <w:sz w:val="20"/>
              </w:rPr>
              <w:t>
 округ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Алқаптардың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Архангелка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48"/>
          <w:p>
            <w:pPr>
              <w:spacing w:after="20"/>
              <w:ind w:left="20"/>
              <w:jc w:val="both"/>
            </w:pPr>
            <w:r>
              <w:rPr>
                <w:rFonts w:ascii="Times New Roman"/>
                <w:b w:val="false"/>
                <w:i w:val="false"/>
                <w:color w:val="000000"/>
                <w:sz w:val="20"/>
              </w:rPr>
              <w:t>
Бір мәрте мал жаю</w:t>
            </w:r>
          </w:p>
          <w:bookmarkEnd w:id="48"/>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49"/>
          <w:p>
            <w:pPr>
              <w:spacing w:after="20"/>
              <w:ind w:left="20"/>
              <w:jc w:val="both"/>
            </w:pPr>
            <w:r>
              <w:rPr>
                <w:rFonts w:ascii="Times New Roman"/>
                <w:b w:val="false"/>
                <w:i w:val="false"/>
                <w:color w:val="000000"/>
                <w:sz w:val="20"/>
              </w:rPr>
              <w:t>
Бір мәрте мал жаю</w:t>
            </w:r>
          </w:p>
          <w:bookmarkEnd w:id="49"/>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50"/>
          <w:p>
            <w:pPr>
              <w:spacing w:after="20"/>
              <w:ind w:left="20"/>
              <w:jc w:val="both"/>
            </w:pPr>
            <w:r>
              <w:rPr>
                <w:rFonts w:ascii="Times New Roman"/>
                <w:b w:val="false"/>
                <w:i w:val="false"/>
                <w:color w:val="000000"/>
                <w:sz w:val="20"/>
              </w:rPr>
              <w:t>
Бір мәрте мал жаю</w:t>
            </w:r>
          </w:p>
          <w:bookmarkEnd w:id="50"/>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51"/>
          <w:p>
            <w:pPr>
              <w:spacing w:after="20"/>
              <w:ind w:left="20"/>
              <w:jc w:val="both"/>
            </w:pPr>
            <w:r>
              <w:rPr>
                <w:rFonts w:ascii="Times New Roman"/>
                <w:b w:val="false"/>
                <w:i w:val="false"/>
                <w:color w:val="000000"/>
                <w:sz w:val="20"/>
              </w:rPr>
              <w:t>
Бір мәрте мал жаю</w:t>
            </w:r>
          </w:p>
          <w:bookmarkEnd w:id="51"/>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52"/>
          <w:p>
            <w:pPr>
              <w:spacing w:after="20"/>
              <w:ind w:left="20"/>
              <w:jc w:val="both"/>
            </w:pPr>
            <w:r>
              <w:rPr>
                <w:rFonts w:ascii="Times New Roman"/>
                <w:b w:val="false"/>
                <w:i w:val="false"/>
                <w:color w:val="000000"/>
                <w:sz w:val="20"/>
              </w:rPr>
              <w:t>
Бір мәрте мал жаю</w:t>
            </w:r>
          </w:p>
          <w:bookmarkEnd w:id="52"/>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53"/>
          <w:p>
            <w:pPr>
              <w:spacing w:after="20"/>
              <w:ind w:left="20"/>
              <w:jc w:val="both"/>
            </w:pPr>
            <w:r>
              <w:rPr>
                <w:rFonts w:ascii="Times New Roman"/>
                <w:b w:val="false"/>
                <w:i w:val="false"/>
                <w:color w:val="000000"/>
                <w:sz w:val="20"/>
              </w:rPr>
              <w:t>
Бір мәрте мал жаю</w:t>
            </w:r>
          </w:p>
          <w:bookmarkEnd w:id="53"/>
          <w:p>
            <w:pPr>
              <w:spacing w:after="20"/>
              <w:ind w:left="20"/>
              <w:jc w:val="both"/>
            </w:pPr>
            <w:r>
              <w:rPr>
                <w:rFonts w:ascii="Times New Roman"/>
                <w:b w:val="false"/>
                <w:i w:val="false"/>
                <w:color w:val="000000"/>
                <w:sz w:val="20"/>
              </w:rPr>
              <w:t>
25.08 - 15.10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Благовещенка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54"/>
          <w:p>
            <w:pPr>
              <w:spacing w:after="20"/>
              <w:ind w:left="20"/>
              <w:jc w:val="both"/>
            </w:pPr>
            <w:r>
              <w:rPr>
                <w:rFonts w:ascii="Times New Roman"/>
                <w:b w:val="false"/>
                <w:i w:val="false"/>
                <w:color w:val="000000"/>
                <w:sz w:val="20"/>
              </w:rPr>
              <w:t>
Бір мәрте мал жаю</w:t>
            </w:r>
          </w:p>
          <w:bookmarkEnd w:id="54"/>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55"/>
          <w:p>
            <w:pPr>
              <w:spacing w:after="20"/>
              <w:ind w:left="20"/>
              <w:jc w:val="both"/>
            </w:pPr>
            <w:r>
              <w:rPr>
                <w:rFonts w:ascii="Times New Roman"/>
                <w:b w:val="false"/>
                <w:i w:val="false"/>
                <w:color w:val="000000"/>
                <w:sz w:val="20"/>
              </w:rPr>
              <w:t>
Бір мәрте мал жаю</w:t>
            </w:r>
          </w:p>
          <w:bookmarkEnd w:id="55"/>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56"/>
          <w:p>
            <w:pPr>
              <w:spacing w:after="20"/>
              <w:ind w:left="20"/>
              <w:jc w:val="both"/>
            </w:pPr>
            <w:r>
              <w:rPr>
                <w:rFonts w:ascii="Times New Roman"/>
                <w:b w:val="false"/>
                <w:i w:val="false"/>
                <w:color w:val="000000"/>
                <w:sz w:val="20"/>
              </w:rPr>
              <w:t>
Бір мәрте мал жаю</w:t>
            </w:r>
          </w:p>
          <w:bookmarkEnd w:id="56"/>
          <w:p>
            <w:pPr>
              <w:spacing w:after="20"/>
              <w:ind w:left="20"/>
              <w:jc w:val="both"/>
            </w:pPr>
            <w:r>
              <w:rPr>
                <w:rFonts w:ascii="Times New Roman"/>
                <w:b w:val="false"/>
                <w:i w:val="false"/>
                <w:color w:val="000000"/>
                <w:sz w:val="20"/>
              </w:rPr>
              <w:t>
25.08 - 15.10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57"/>
          <w:p>
            <w:pPr>
              <w:spacing w:after="20"/>
              <w:ind w:left="20"/>
              <w:jc w:val="both"/>
            </w:pPr>
            <w:r>
              <w:rPr>
                <w:rFonts w:ascii="Times New Roman"/>
                <w:b w:val="false"/>
                <w:i w:val="false"/>
                <w:color w:val="000000"/>
                <w:sz w:val="20"/>
              </w:rPr>
              <w:t>
Бір мәрте мал жаю</w:t>
            </w:r>
          </w:p>
          <w:bookmarkEnd w:id="57"/>
          <w:p>
            <w:pPr>
              <w:spacing w:after="20"/>
              <w:ind w:left="20"/>
              <w:jc w:val="both"/>
            </w:pPr>
            <w:r>
              <w:rPr>
                <w:rFonts w:ascii="Times New Roman"/>
                <w:b w:val="false"/>
                <w:i w:val="false"/>
                <w:color w:val="000000"/>
                <w:sz w:val="20"/>
              </w:rPr>
              <w:t>
с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58"/>
          <w:p>
            <w:pPr>
              <w:spacing w:after="20"/>
              <w:ind w:left="20"/>
              <w:jc w:val="both"/>
            </w:pPr>
            <w:r>
              <w:rPr>
                <w:rFonts w:ascii="Times New Roman"/>
                <w:b w:val="false"/>
                <w:i w:val="false"/>
                <w:color w:val="000000"/>
                <w:sz w:val="20"/>
              </w:rPr>
              <w:t>
Бір мәрте мал жаю</w:t>
            </w:r>
          </w:p>
          <w:bookmarkEnd w:id="58"/>
          <w:p>
            <w:pPr>
              <w:spacing w:after="20"/>
              <w:ind w:left="20"/>
              <w:jc w:val="both"/>
            </w:pPr>
            <w:r>
              <w:rPr>
                <w:rFonts w:ascii="Times New Roman"/>
                <w:b w:val="false"/>
                <w:i w:val="false"/>
                <w:color w:val="000000"/>
                <w:sz w:val="20"/>
              </w:rPr>
              <w:t>
с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59"/>
          <w:p>
            <w:pPr>
              <w:spacing w:after="20"/>
              <w:ind w:left="20"/>
              <w:jc w:val="both"/>
            </w:pPr>
            <w:r>
              <w:rPr>
                <w:rFonts w:ascii="Times New Roman"/>
                <w:b w:val="false"/>
                <w:i w:val="false"/>
                <w:color w:val="000000"/>
                <w:sz w:val="20"/>
              </w:rPr>
              <w:t>
Бір мәрте мал жаю</w:t>
            </w:r>
          </w:p>
          <w:bookmarkEnd w:id="59"/>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60"/>
          <w:p>
            <w:pPr>
              <w:spacing w:after="20"/>
              <w:ind w:left="20"/>
              <w:jc w:val="both"/>
            </w:pPr>
            <w:r>
              <w:rPr>
                <w:rFonts w:ascii="Times New Roman"/>
                <w:b w:val="false"/>
                <w:i w:val="false"/>
                <w:color w:val="000000"/>
                <w:sz w:val="20"/>
              </w:rPr>
              <w:t>
Бір мәрте мал жаю</w:t>
            </w:r>
          </w:p>
          <w:bookmarkEnd w:id="60"/>
          <w:p>
            <w:pPr>
              <w:spacing w:after="20"/>
              <w:ind w:left="20"/>
              <w:jc w:val="both"/>
            </w:pPr>
            <w:r>
              <w:rPr>
                <w:rFonts w:ascii="Times New Roman"/>
                <w:b w:val="false"/>
                <w:i w:val="false"/>
                <w:color w:val="000000"/>
                <w:sz w:val="20"/>
              </w:rPr>
              <w:t>
с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61"/>
          <w:p>
            <w:pPr>
              <w:spacing w:after="20"/>
              <w:ind w:left="20"/>
              <w:jc w:val="both"/>
            </w:pPr>
            <w:r>
              <w:rPr>
                <w:rFonts w:ascii="Times New Roman"/>
                <w:b w:val="false"/>
                <w:i w:val="false"/>
                <w:color w:val="000000"/>
                <w:sz w:val="20"/>
              </w:rPr>
              <w:t>
Бір мәрте мал жаю</w:t>
            </w:r>
          </w:p>
          <w:bookmarkEnd w:id="61"/>
          <w:p>
            <w:pPr>
              <w:spacing w:after="20"/>
              <w:ind w:left="20"/>
              <w:jc w:val="both"/>
            </w:pPr>
            <w:r>
              <w:rPr>
                <w:rFonts w:ascii="Times New Roman"/>
                <w:b w:val="false"/>
                <w:i w:val="false"/>
                <w:color w:val="000000"/>
                <w:sz w:val="20"/>
              </w:rPr>
              <w:t>
с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62"/>
          <w:p>
            <w:pPr>
              <w:spacing w:after="20"/>
              <w:ind w:left="20"/>
              <w:jc w:val="both"/>
            </w:pPr>
            <w:r>
              <w:rPr>
                <w:rFonts w:ascii="Times New Roman"/>
                <w:b w:val="false"/>
                <w:i w:val="false"/>
                <w:color w:val="000000"/>
                <w:sz w:val="20"/>
              </w:rPr>
              <w:t>
Бір мәрте мал жаю</w:t>
            </w:r>
          </w:p>
          <w:bookmarkEnd w:id="62"/>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63"/>
          <w:p>
            <w:pPr>
              <w:spacing w:after="20"/>
              <w:ind w:left="20"/>
              <w:jc w:val="both"/>
            </w:pPr>
            <w:r>
              <w:rPr>
                <w:rFonts w:ascii="Times New Roman"/>
                <w:b w:val="false"/>
                <w:i w:val="false"/>
                <w:color w:val="000000"/>
                <w:sz w:val="20"/>
              </w:rPr>
              <w:t>
Бір мәрте мал жаю</w:t>
            </w:r>
          </w:p>
          <w:bookmarkEnd w:id="63"/>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64"/>
          <w:p>
            <w:pPr>
              <w:spacing w:after="20"/>
              <w:ind w:left="20"/>
              <w:jc w:val="both"/>
            </w:pPr>
            <w:r>
              <w:rPr>
                <w:rFonts w:ascii="Times New Roman"/>
                <w:b w:val="false"/>
                <w:i w:val="false"/>
                <w:color w:val="000000"/>
                <w:sz w:val="20"/>
              </w:rPr>
              <w:t>
Бір мәрте мал жаю</w:t>
            </w:r>
          </w:p>
          <w:bookmarkEnd w:id="64"/>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65"/>
          <w:p>
            <w:pPr>
              <w:spacing w:after="20"/>
              <w:ind w:left="20"/>
              <w:jc w:val="both"/>
            </w:pPr>
            <w:r>
              <w:rPr>
                <w:rFonts w:ascii="Times New Roman"/>
                <w:b w:val="false"/>
                <w:i w:val="false"/>
                <w:color w:val="000000"/>
                <w:sz w:val="20"/>
              </w:rPr>
              <w:t>
Бір мәрте мал жаю</w:t>
            </w:r>
          </w:p>
          <w:bookmarkEnd w:id="65"/>
          <w:p>
            <w:pPr>
              <w:spacing w:after="20"/>
              <w:ind w:left="20"/>
              <w:jc w:val="both"/>
            </w:pPr>
            <w:r>
              <w:rPr>
                <w:rFonts w:ascii="Times New Roman"/>
                <w:b w:val="false"/>
                <w:i w:val="false"/>
                <w:color w:val="000000"/>
                <w:sz w:val="20"/>
              </w:rPr>
              <w:t>
25.08 - 15.10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66"/>
          <w:p>
            <w:pPr>
              <w:spacing w:after="20"/>
              <w:ind w:left="20"/>
              <w:jc w:val="both"/>
            </w:pPr>
            <w:r>
              <w:rPr>
                <w:rFonts w:ascii="Times New Roman"/>
                <w:b w:val="false"/>
                <w:i w:val="false"/>
                <w:color w:val="000000"/>
                <w:sz w:val="20"/>
              </w:rPr>
              <w:t>
Бір мәрте мал жаю</w:t>
            </w:r>
          </w:p>
          <w:bookmarkEnd w:id="66"/>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67"/>
          <w:p>
            <w:pPr>
              <w:spacing w:after="20"/>
              <w:ind w:left="20"/>
              <w:jc w:val="both"/>
            </w:pPr>
            <w:r>
              <w:rPr>
                <w:rFonts w:ascii="Times New Roman"/>
                <w:b w:val="false"/>
                <w:i w:val="false"/>
                <w:color w:val="000000"/>
                <w:sz w:val="20"/>
              </w:rPr>
              <w:t>
Бір мәрте мал жаю</w:t>
            </w:r>
          </w:p>
          <w:bookmarkEnd w:id="67"/>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68"/>
          <w:p>
            <w:pPr>
              <w:spacing w:after="20"/>
              <w:ind w:left="20"/>
              <w:jc w:val="both"/>
            </w:pPr>
            <w:r>
              <w:rPr>
                <w:rFonts w:ascii="Times New Roman"/>
                <w:b w:val="false"/>
                <w:i w:val="false"/>
                <w:color w:val="000000"/>
                <w:sz w:val="20"/>
              </w:rPr>
              <w:t>
Бір мәрте мал жаю</w:t>
            </w:r>
          </w:p>
          <w:bookmarkEnd w:id="68"/>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69"/>
          <w:p>
            <w:pPr>
              <w:spacing w:after="20"/>
              <w:ind w:left="20"/>
              <w:jc w:val="both"/>
            </w:pPr>
            <w:r>
              <w:rPr>
                <w:rFonts w:ascii="Times New Roman"/>
                <w:b w:val="false"/>
                <w:i w:val="false"/>
                <w:color w:val="000000"/>
                <w:sz w:val="20"/>
              </w:rPr>
              <w:t>
Бір мәрте мал жаю</w:t>
            </w:r>
          </w:p>
          <w:bookmarkEnd w:id="69"/>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70"/>
          <w:p>
            <w:pPr>
              <w:spacing w:after="20"/>
              <w:ind w:left="20"/>
              <w:jc w:val="both"/>
            </w:pPr>
            <w:r>
              <w:rPr>
                <w:rFonts w:ascii="Times New Roman"/>
                <w:b w:val="false"/>
                <w:i w:val="false"/>
                <w:color w:val="000000"/>
                <w:sz w:val="20"/>
              </w:rPr>
              <w:t>
Бір мәрте мал жаю</w:t>
            </w:r>
          </w:p>
          <w:bookmarkEnd w:id="70"/>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1"/>
          <w:p>
            <w:pPr>
              <w:spacing w:after="20"/>
              <w:ind w:left="20"/>
              <w:jc w:val="both"/>
            </w:pPr>
            <w:r>
              <w:rPr>
                <w:rFonts w:ascii="Times New Roman"/>
                <w:b w:val="false"/>
                <w:i w:val="false"/>
                <w:color w:val="000000"/>
                <w:sz w:val="20"/>
              </w:rPr>
              <w:t>
Бір мәрте мал жаю</w:t>
            </w:r>
          </w:p>
          <w:bookmarkEnd w:id="71"/>
          <w:p>
            <w:pPr>
              <w:spacing w:after="20"/>
              <w:ind w:left="20"/>
              <w:jc w:val="both"/>
            </w:pPr>
            <w:r>
              <w:rPr>
                <w:rFonts w:ascii="Times New Roman"/>
                <w:b w:val="false"/>
                <w:i w:val="false"/>
                <w:color w:val="000000"/>
                <w:sz w:val="20"/>
              </w:rPr>
              <w:t>
25.08 - 15.10 дейін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Қайранкөл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72"/>
          <w:p>
            <w:pPr>
              <w:spacing w:after="20"/>
              <w:ind w:left="20"/>
              <w:jc w:val="both"/>
            </w:pPr>
            <w:r>
              <w:rPr>
                <w:rFonts w:ascii="Times New Roman"/>
                <w:b w:val="false"/>
                <w:i w:val="false"/>
                <w:color w:val="000000"/>
                <w:sz w:val="20"/>
              </w:rPr>
              <w:t>
Бір мәрте мал жаю</w:t>
            </w:r>
          </w:p>
          <w:bookmarkEnd w:id="72"/>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3"/>
          <w:p>
            <w:pPr>
              <w:spacing w:after="20"/>
              <w:ind w:left="20"/>
              <w:jc w:val="both"/>
            </w:pPr>
            <w:r>
              <w:rPr>
                <w:rFonts w:ascii="Times New Roman"/>
                <w:b w:val="false"/>
                <w:i w:val="false"/>
                <w:color w:val="000000"/>
                <w:sz w:val="20"/>
              </w:rPr>
              <w:t>
Бір мәрте мал жаю</w:t>
            </w:r>
          </w:p>
          <w:bookmarkEnd w:id="73"/>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74"/>
          <w:p>
            <w:pPr>
              <w:spacing w:after="20"/>
              <w:ind w:left="20"/>
              <w:jc w:val="both"/>
            </w:pPr>
            <w:r>
              <w:rPr>
                <w:rFonts w:ascii="Times New Roman"/>
                <w:b w:val="false"/>
                <w:i w:val="false"/>
                <w:color w:val="000000"/>
                <w:sz w:val="20"/>
              </w:rPr>
              <w:t>
Бір мәрте мал жаю</w:t>
            </w:r>
          </w:p>
          <w:bookmarkEnd w:id="74"/>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75"/>
          <w:p>
            <w:pPr>
              <w:spacing w:after="20"/>
              <w:ind w:left="20"/>
              <w:jc w:val="both"/>
            </w:pPr>
            <w:r>
              <w:rPr>
                <w:rFonts w:ascii="Times New Roman"/>
                <w:b w:val="false"/>
                <w:i w:val="false"/>
                <w:color w:val="000000"/>
                <w:sz w:val="20"/>
              </w:rPr>
              <w:t>
Бір мәрте мал жаю</w:t>
            </w:r>
          </w:p>
          <w:bookmarkEnd w:id="75"/>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76"/>
          <w:p>
            <w:pPr>
              <w:spacing w:after="20"/>
              <w:ind w:left="20"/>
              <w:jc w:val="both"/>
            </w:pPr>
            <w:r>
              <w:rPr>
                <w:rFonts w:ascii="Times New Roman"/>
                <w:b w:val="false"/>
                <w:i w:val="false"/>
                <w:color w:val="000000"/>
                <w:sz w:val="20"/>
              </w:rPr>
              <w:t>
Бір мәрте мал жаю</w:t>
            </w:r>
          </w:p>
          <w:bookmarkEnd w:id="76"/>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77"/>
          <w:p>
            <w:pPr>
              <w:spacing w:after="20"/>
              <w:ind w:left="20"/>
              <w:jc w:val="both"/>
            </w:pPr>
            <w:r>
              <w:rPr>
                <w:rFonts w:ascii="Times New Roman"/>
                <w:b w:val="false"/>
                <w:i w:val="false"/>
                <w:color w:val="000000"/>
                <w:sz w:val="20"/>
              </w:rPr>
              <w:t>
Бір мәрте мал жаю</w:t>
            </w:r>
          </w:p>
          <w:bookmarkEnd w:id="77"/>
          <w:p>
            <w:pPr>
              <w:spacing w:after="20"/>
              <w:ind w:left="20"/>
              <w:jc w:val="both"/>
            </w:pPr>
            <w:r>
              <w:rPr>
                <w:rFonts w:ascii="Times New Roman"/>
                <w:b w:val="false"/>
                <w:i w:val="false"/>
                <w:color w:val="000000"/>
                <w:sz w:val="20"/>
              </w:rPr>
              <w:t>
25.08 - 15.10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Кладбинка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78"/>
          <w:p>
            <w:pPr>
              <w:spacing w:after="20"/>
              <w:ind w:left="20"/>
              <w:jc w:val="both"/>
            </w:pPr>
            <w:r>
              <w:rPr>
                <w:rFonts w:ascii="Times New Roman"/>
                <w:b w:val="false"/>
                <w:i w:val="false"/>
                <w:color w:val="000000"/>
                <w:sz w:val="20"/>
              </w:rPr>
              <w:t>
Бір мәрте мал жаю</w:t>
            </w:r>
          </w:p>
          <w:bookmarkEnd w:id="78"/>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79"/>
          <w:p>
            <w:pPr>
              <w:spacing w:after="20"/>
              <w:ind w:left="20"/>
              <w:jc w:val="both"/>
            </w:pPr>
            <w:r>
              <w:rPr>
                <w:rFonts w:ascii="Times New Roman"/>
                <w:b w:val="false"/>
                <w:i w:val="false"/>
                <w:color w:val="000000"/>
                <w:sz w:val="20"/>
              </w:rPr>
              <w:t>
Бір мәрте мал жаю</w:t>
            </w:r>
          </w:p>
          <w:bookmarkEnd w:id="79"/>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0"/>
          <w:p>
            <w:pPr>
              <w:spacing w:after="20"/>
              <w:ind w:left="20"/>
              <w:jc w:val="both"/>
            </w:pPr>
            <w:r>
              <w:rPr>
                <w:rFonts w:ascii="Times New Roman"/>
                <w:b w:val="false"/>
                <w:i w:val="false"/>
                <w:color w:val="000000"/>
                <w:sz w:val="20"/>
              </w:rPr>
              <w:t>
Бір мәрте мал жаю</w:t>
            </w:r>
          </w:p>
          <w:bookmarkEnd w:id="80"/>
          <w:p>
            <w:pPr>
              <w:spacing w:after="20"/>
              <w:ind w:left="20"/>
              <w:jc w:val="both"/>
            </w:pPr>
            <w:r>
              <w:rPr>
                <w:rFonts w:ascii="Times New Roman"/>
                <w:b w:val="false"/>
                <w:i w:val="false"/>
                <w:color w:val="000000"/>
                <w:sz w:val="20"/>
              </w:rPr>
              <w:t>
25.08 - 15.10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1"/>
          <w:p>
            <w:pPr>
              <w:spacing w:after="20"/>
              <w:ind w:left="20"/>
              <w:jc w:val="both"/>
            </w:pPr>
            <w:r>
              <w:rPr>
                <w:rFonts w:ascii="Times New Roman"/>
                <w:b w:val="false"/>
                <w:i w:val="false"/>
                <w:color w:val="000000"/>
                <w:sz w:val="20"/>
              </w:rPr>
              <w:t>
Бір мәрте мал жаю</w:t>
            </w:r>
          </w:p>
          <w:bookmarkEnd w:id="81"/>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2"/>
          <w:p>
            <w:pPr>
              <w:spacing w:after="20"/>
              <w:ind w:left="20"/>
              <w:jc w:val="both"/>
            </w:pPr>
            <w:r>
              <w:rPr>
                <w:rFonts w:ascii="Times New Roman"/>
                <w:b w:val="false"/>
                <w:i w:val="false"/>
                <w:color w:val="000000"/>
                <w:sz w:val="20"/>
              </w:rPr>
              <w:t>
Бір мәрте мал жаю</w:t>
            </w:r>
          </w:p>
          <w:bookmarkEnd w:id="82"/>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3"/>
          <w:p>
            <w:pPr>
              <w:spacing w:after="20"/>
              <w:ind w:left="20"/>
              <w:jc w:val="both"/>
            </w:pPr>
            <w:r>
              <w:rPr>
                <w:rFonts w:ascii="Times New Roman"/>
                <w:b w:val="false"/>
                <w:i w:val="false"/>
                <w:color w:val="000000"/>
                <w:sz w:val="20"/>
              </w:rPr>
              <w:t>
Бір мәрте мал жаю</w:t>
            </w:r>
          </w:p>
          <w:bookmarkEnd w:id="83"/>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Майбалық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84"/>
          <w:p>
            <w:pPr>
              <w:spacing w:after="20"/>
              <w:ind w:left="20"/>
              <w:jc w:val="both"/>
            </w:pPr>
            <w:r>
              <w:rPr>
                <w:rFonts w:ascii="Times New Roman"/>
                <w:b w:val="false"/>
                <w:i w:val="false"/>
                <w:color w:val="000000"/>
                <w:sz w:val="20"/>
              </w:rPr>
              <w:t>
Бір мәрте мал жаю</w:t>
            </w:r>
          </w:p>
          <w:bookmarkEnd w:id="84"/>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85"/>
          <w:p>
            <w:pPr>
              <w:spacing w:after="20"/>
              <w:ind w:left="20"/>
              <w:jc w:val="both"/>
            </w:pPr>
            <w:r>
              <w:rPr>
                <w:rFonts w:ascii="Times New Roman"/>
                <w:b w:val="false"/>
                <w:i w:val="false"/>
                <w:color w:val="000000"/>
                <w:sz w:val="20"/>
              </w:rPr>
              <w:t>
Бір мәрте мал жаю</w:t>
            </w:r>
          </w:p>
          <w:bookmarkEnd w:id="85"/>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86"/>
          <w:p>
            <w:pPr>
              <w:spacing w:after="20"/>
              <w:ind w:left="20"/>
              <w:jc w:val="both"/>
            </w:pPr>
            <w:r>
              <w:rPr>
                <w:rFonts w:ascii="Times New Roman"/>
                <w:b w:val="false"/>
                <w:i w:val="false"/>
                <w:color w:val="000000"/>
                <w:sz w:val="20"/>
              </w:rPr>
              <w:t>
Бір мәрте мал жаю</w:t>
            </w:r>
          </w:p>
          <w:bookmarkEnd w:id="86"/>
          <w:p>
            <w:pPr>
              <w:spacing w:after="20"/>
              <w:ind w:left="20"/>
              <w:jc w:val="both"/>
            </w:pPr>
            <w:r>
              <w:rPr>
                <w:rFonts w:ascii="Times New Roman"/>
                <w:b w:val="false"/>
                <w:i w:val="false"/>
                <w:color w:val="000000"/>
                <w:sz w:val="20"/>
              </w:rPr>
              <w:t>
15.08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87"/>
          <w:p>
            <w:pPr>
              <w:spacing w:after="20"/>
              <w:ind w:left="20"/>
              <w:jc w:val="both"/>
            </w:pPr>
            <w:r>
              <w:rPr>
                <w:rFonts w:ascii="Times New Roman"/>
                <w:b w:val="false"/>
                <w:i w:val="false"/>
                <w:color w:val="000000"/>
                <w:sz w:val="20"/>
              </w:rPr>
              <w:t>
Бір мәрте мал жаю</w:t>
            </w:r>
          </w:p>
          <w:bookmarkEnd w:id="87"/>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88"/>
          <w:p>
            <w:pPr>
              <w:spacing w:after="20"/>
              <w:ind w:left="20"/>
              <w:jc w:val="both"/>
            </w:pPr>
            <w:r>
              <w:rPr>
                <w:rFonts w:ascii="Times New Roman"/>
                <w:b w:val="false"/>
                <w:i w:val="false"/>
                <w:color w:val="000000"/>
                <w:sz w:val="20"/>
              </w:rPr>
              <w:t>
Бір мәрте мал жаю</w:t>
            </w:r>
          </w:p>
          <w:bookmarkEnd w:id="88"/>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89"/>
          <w:p>
            <w:pPr>
              <w:spacing w:after="20"/>
              <w:ind w:left="20"/>
              <w:jc w:val="both"/>
            </w:pPr>
            <w:r>
              <w:rPr>
                <w:rFonts w:ascii="Times New Roman"/>
                <w:b w:val="false"/>
                <w:i w:val="false"/>
                <w:color w:val="000000"/>
                <w:sz w:val="20"/>
              </w:rPr>
              <w:t>
Бір мәрте мал жаю</w:t>
            </w:r>
          </w:p>
          <w:bookmarkEnd w:id="89"/>
          <w:p>
            <w:pPr>
              <w:spacing w:after="20"/>
              <w:ind w:left="20"/>
              <w:jc w:val="both"/>
            </w:pPr>
            <w:r>
              <w:rPr>
                <w:rFonts w:ascii="Times New Roman"/>
                <w:b w:val="false"/>
                <w:i w:val="false"/>
                <w:color w:val="000000"/>
                <w:sz w:val="20"/>
              </w:rPr>
              <w:t>
25.08 - 15.10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90"/>
          <w:p>
            <w:pPr>
              <w:spacing w:after="20"/>
              <w:ind w:left="20"/>
              <w:jc w:val="both"/>
            </w:pPr>
            <w:r>
              <w:rPr>
                <w:rFonts w:ascii="Times New Roman"/>
                <w:b w:val="false"/>
                <w:i w:val="false"/>
                <w:color w:val="000000"/>
                <w:sz w:val="20"/>
              </w:rPr>
              <w:t>
Бір мәрте мал жаю</w:t>
            </w:r>
          </w:p>
          <w:bookmarkEnd w:id="90"/>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1"/>
          <w:p>
            <w:pPr>
              <w:spacing w:after="20"/>
              <w:ind w:left="20"/>
              <w:jc w:val="both"/>
            </w:pPr>
            <w:r>
              <w:rPr>
                <w:rFonts w:ascii="Times New Roman"/>
                <w:b w:val="false"/>
                <w:i w:val="false"/>
                <w:color w:val="000000"/>
                <w:sz w:val="20"/>
              </w:rPr>
              <w:t>
Бір мәрте мал жаю</w:t>
            </w:r>
          </w:p>
          <w:bookmarkEnd w:id="91"/>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2"/>
          <w:p>
            <w:pPr>
              <w:spacing w:after="20"/>
              <w:ind w:left="20"/>
              <w:jc w:val="both"/>
            </w:pPr>
            <w:r>
              <w:rPr>
                <w:rFonts w:ascii="Times New Roman"/>
                <w:b w:val="false"/>
                <w:i w:val="false"/>
                <w:color w:val="000000"/>
                <w:sz w:val="20"/>
              </w:rPr>
              <w:t>
Бір мәрте мал жаю</w:t>
            </w:r>
          </w:p>
          <w:bookmarkEnd w:id="92"/>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3"/>
          <w:p>
            <w:pPr>
              <w:spacing w:after="20"/>
              <w:ind w:left="20"/>
              <w:jc w:val="both"/>
            </w:pPr>
            <w:r>
              <w:rPr>
                <w:rFonts w:ascii="Times New Roman"/>
                <w:b w:val="false"/>
                <w:i w:val="false"/>
                <w:color w:val="000000"/>
                <w:sz w:val="20"/>
              </w:rPr>
              <w:t>
Бір мәрте мал жаю</w:t>
            </w:r>
          </w:p>
          <w:bookmarkEnd w:id="93"/>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94"/>
          <w:p>
            <w:pPr>
              <w:spacing w:after="20"/>
              <w:ind w:left="20"/>
              <w:jc w:val="both"/>
            </w:pPr>
            <w:r>
              <w:rPr>
                <w:rFonts w:ascii="Times New Roman"/>
                <w:b w:val="false"/>
                <w:i w:val="false"/>
                <w:color w:val="000000"/>
                <w:sz w:val="20"/>
              </w:rPr>
              <w:t>
Бір мәрте мал жаю</w:t>
            </w:r>
          </w:p>
          <w:bookmarkEnd w:id="94"/>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95"/>
          <w:p>
            <w:pPr>
              <w:spacing w:after="20"/>
              <w:ind w:left="20"/>
              <w:jc w:val="both"/>
            </w:pPr>
            <w:r>
              <w:rPr>
                <w:rFonts w:ascii="Times New Roman"/>
                <w:b w:val="false"/>
                <w:i w:val="false"/>
                <w:color w:val="000000"/>
                <w:sz w:val="20"/>
              </w:rPr>
              <w:t>
Бір мәрте мал жаю</w:t>
            </w:r>
          </w:p>
          <w:bookmarkEnd w:id="95"/>
          <w:p>
            <w:pPr>
              <w:spacing w:after="20"/>
              <w:ind w:left="20"/>
              <w:jc w:val="both"/>
            </w:pPr>
            <w:r>
              <w:rPr>
                <w:rFonts w:ascii="Times New Roman"/>
                <w:b w:val="false"/>
                <w:i w:val="false"/>
                <w:color w:val="000000"/>
                <w:sz w:val="20"/>
              </w:rPr>
              <w:t>
25.08 - 15.10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96"/>
          <w:p>
            <w:pPr>
              <w:spacing w:after="20"/>
              <w:ind w:left="20"/>
              <w:jc w:val="both"/>
            </w:pPr>
            <w:r>
              <w:rPr>
                <w:rFonts w:ascii="Times New Roman"/>
                <w:b w:val="false"/>
                <w:i w:val="false"/>
                <w:color w:val="000000"/>
                <w:sz w:val="20"/>
              </w:rPr>
              <w:t>
Бір мәрте мал жаю</w:t>
            </w:r>
          </w:p>
          <w:bookmarkEnd w:id="96"/>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97"/>
          <w:p>
            <w:pPr>
              <w:spacing w:after="20"/>
              <w:ind w:left="20"/>
              <w:jc w:val="both"/>
            </w:pPr>
            <w:r>
              <w:rPr>
                <w:rFonts w:ascii="Times New Roman"/>
                <w:b w:val="false"/>
                <w:i w:val="false"/>
                <w:color w:val="000000"/>
                <w:sz w:val="20"/>
              </w:rPr>
              <w:t>
Бір мәрте мал жаю</w:t>
            </w:r>
          </w:p>
          <w:bookmarkEnd w:id="97"/>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98"/>
          <w:p>
            <w:pPr>
              <w:spacing w:after="20"/>
              <w:ind w:left="20"/>
              <w:jc w:val="both"/>
            </w:pPr>
            <w:r>
              <w:rPr>
                <w:rFonts w:ascii="Times New Roman"/>
                <w:b w:val="false"/>
                <w:i w:val="false"/>
                <w:color w:val="000000"/>
                <w:sz w:val="20"/>
              </w:rPr>
              <w:t>
Бір мәрте мал жаю</w:t>
            </w:r>
          </w:p>
          <w:bookmarkEnd w:id="98"/>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99"/>
          <w:p>
            <w:pPr>
              <w:spacing w:after="20"/>
              <w:ind w:left="20"/>
              <w:jc w:val="both"/>
            </w:pPr>
            <w:r>
              <w:rPr>
                <w:rFonts w:ascii="Times New Roman"/>
                <w:b w:val="false"/>
                <w:i w:val="false"/>
                <w:color w:val="000000"/>
                <w:sz w:val="20"/>
              </w:rPr>
              <w:t>
Бір мәрте мал жаю</w:t>
            </w:r>
          </w:p>
          <w:bookmarkEnd w:id="99"/>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00"/>
          <w:p>
            <w:pPr>
              <w:spacing w:after="20"/>
              <w:ind w:left="20"/>
              <w:jc w:val="both"/>
            </w:pPr>
            <w:r>
              <w:rPr>
                <w:rFonts w:ascii="Times New Roman"/>
                <w:b w:val="false"/>
                <w:i w:val="false"/>
                <w:color w:val="000000"/>
                <w:sz w:val="20"/>
              </w:rPr>
              <w:t>
Бір мәрте мал жаю</w:t>
            </w:r>
          </w:p>
          <w:bookmarkEnd w:id="100"/>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01"/>
          <w:p>
            <w:pPr>
              <w:spacing w:after="20"/>
              <w:ind w:left="20"/>
              <w:jc w:val="both"/>
            </w:pPr>
            <w:r>
              <w:rPr>
                <w:rFonts w:ascii="Times New Roman"/>
                <w:b w:val="false"/>
                <w:i w:val="false"/>
                <w:color w:val="000000"/>
                <w:sz w:val="20"/>
              </w:rPr>
              <w:t>
Бір мәрте мал жаю</w:t>
            </w:r>
          </w:p>
          <w:bookmarkEnd w:id="101"/>
          <w:p>
            <w:pPr>
              <w:spacing w:after="20"/>
              <w:ind w:left="20"/>
              <w:jc w:val="both"/>
            </w:pPr>
            <w:r>
              <w:rPr>
                <w:rFonts w:ascii="Times New Roman"/>
                <w:b w:val="false"/>
                <w:i w:val="false"/>
                <w:color w:val="000000"/>
                <w:sz w:val="20"/>
              </w:rPr>
              <w:t>
25.08 - 15.10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Первомай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02"/>
          <w:p>
            <w:pPr>
              <w:spacing w:after="20"/>
              <w:ind w:left="20"/>
              <w:jc w:val="both"/>
            </w:pPr>
            <w:r>
              <w:rPr>
                <w:rFonts w:ascii="Times New Roman"/>
                <w:b w:val="false"/>
                <w:i w:val="false"/>
                <w:color w:val="000000"/>
                <w:sz w:val="20"/>
              </w:rPr>
              <w:t>
Бір мәрте мал жаю</w:t>
            </w:r>
          </w:p>
          <w:bookmarkEnd w:id="102"/>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03"/>
          <w:p>
            <w:pPr>
              <w:spacing w:after="20"/>
              <w:ind w:left="20"/>
              <w:jc w:val="both"/>
            </w:pPr>
            <w:r>
              <w:rPr>
                <w:rFonts w:ascii="Times New Roman"/>
                <w:b w:val="false"/>
                <w:i w:val="false"/>
                <w:color w:val="000000"/>
                <w:sz w:val="20"/>
              </w:rPr>
              <w:t>
Бір мәрте мал жаю</w:t>
            </w:r>
          </w:p>
          <w:bookmarkEnd w:id="103"/>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04"/>
          <w:p>
            <w:pPr>
              <w:spacing w:after="20"/>
              <w:ind w:left="20"/>
              <w:jc w:val="both"/>
            </w:pPr>
            <w:r>
              <w:rPr>
                <w:rFonts w:ascii="Times New Roman"/>
                <w:b w:val="false"/>
                <w:i w:val="false"/>
                <w:color w:val="000000"/>
                <w:sz w:val="20"/>
              </w:rPr>
              <w:t>
Бір мәрте мал жаю</w:t>
            </w:r>
          </w:p>
          <w:bookmarkEnd w:id="104"/>
          <w:p>
            <w:pPr>
              <w:spacing w:after="20"/>
              <w:ind w:left="20"/>
              <w:jc w:val="both"/>
            </w:pPr>
            <w:r>
              <w:rPr>
                <w:rFonts w:ascii="Times New Roman"/>
                <w:b w:val="false"/>
                <w:i w:val="false"/>
                <w:color w:val="000000"/>
                <w:sz w:val="20"/>
              </w:rPr>
              <w:t>
25.08 - 15.10 дейін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05"/>
          <w:p>
            <w:pPr>
              <w:spacing w:after="20"/>
              <w:ind w:left="20"/>
              <w:jc w:val="both"/>
            </w:pPr>
            <w:r>
              <w:rPr>
                <w:rFonts w:ascii="Times New Roman"/>
                <w:b w:val="false"/>
                <w:i w:val="false"/>
                <w:color w:val="000000"/>
                <w:sz w:val="20"/>
              </w:rPr>
              <w:t>
Бір мәрте мал жаю</w:t>
            </w:r>
          </w:p>
          <w:bookmarkEnd w:id="105"/>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06"/>
          <w:p>
            <w:pPr>
              <w:spacing w:after="20"/>
              <w:ind w:left="20"/>
              <w:jc w:val="both"/>
            </w:pPr>
            <w:r>
              <w:rPr>
                <w:rFonts w:ascii="Times New Roman"/>
                <w:b w:val="false"/>
                <w:i w:val="false"/>
                <w:color w:val="000000"/>
                <w:sz w:val="20"/>
              </w:rPr>
              <w:t>
Бір мәрте мал жаю</w:t>
            </w:r>
          </w:p>
          <w:bookmarkEnd w:id="106"/>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07"/>
          <w:p>
            <w:pPr>
              <w:spacing w:after="20"/>
              <w:ind w:left="20"/>
              <w:jc w:val="both"/>
            </w:pPr>
            <w:r>
              <w:rPr>
                <w:rFonts w:ascii="Times New Roman"/>
                <w:b w:val="false"/>
                <w:i w:val="false"/>
                <w:color w:val="000000"/>
                <w:sz w:val="20"/>
              </w:rPr>
              <w:t>
Бір мәрте мал жаю</w:t>
            </w:r>
          </w:p>
          <w:bookmarkEnd w:id="107"/>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08"/>
          <w:p>
            <w:pPr>
              <w:spacing w:after="20"/>
              <w:ind w:left="20"/>
              <w:jc w:val="both"/>
            </w:pPr>
            <w:r>
              <w:rPr>
                <w:rFonts w:ascii="Times New Roman"/>
                <w:b w:val="false"/>
                <w:i w:val="false"/>
                <w:color w:val="000000"/>
                <w:sz w:val="20"/>
              </w:rPr>
              <w:t>
Бір мәрте мал жаю</w:t>
            </w:r>
          </w:p>
          <w:bookmarkEnd w:id="108"/>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09"/>
          <w:p>
            <w:pPr>
              <w:spacing w:after="20"/>
              <w:ind w:left="20"/>
              <w:jc w:val="both"/>
            </w:pPr>
            <w:r>
              <w:rPr>
                <w:rFonts w:ascii="Times New Roman"/>
                <w:b w:val="false"/>
                <w:i w:val="false"/>
                <w:color w:val="000000"/>
                <w:sz w:val="20"/>
              </w:rPr>
              <w:t>
Бір мәрте мал жаю</w:t>
            </w:r>
          </w:p>
          <w:bookmarkEnd w:id="109"/>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10"/>
          <w:p>
            <w:pPr>
              <w:spacing w:after="20"/>
              <w:ind w:left="20"/>
              <w:jc w:val="both"/>
            </w:pPr>
            <w:r>
              <w:rPr>
                <w:rFonts w:ascii="Times New Roman"/>
                <w:b w:val="false"/>
                <w:i w:val="false"/>
                <w:color w:val="000000"/>
                <w:sz w:val="20"/>
              </w:rPr>
              <w:t>
Бір мәрте мал жаю</w:t>
            </w:r>
          </w:p>
          <w:bookmarkEnd w:id="110"/>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11"/>
          <w:p>
            <w:pPr>
              <w:spacing w:after="20"/>
              <w:ind w:left="20"/>
              <w:jc w:val="both"/>
            </w:pPr>
            <w:r>
              <w:rPr>
                <w:rFonts w:ascii="Times New Roman"/>
                <w:b w:val="false"/>
                <w:i w:val="false"/>
                <w:color w:val="000000"/>
                <w:sz w:val="20"/>
              </w:rPr>
              <w:t>
Бір мәрте мал жаю</w:t>
            </w:r>
          </w:p>
          <w:bookmarkEnd w:id="111"/>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12"/>
          <w:p>
            <w:pPr>
              <w:spacing w:after="20"/>
              <w:ind w:left="20"/>
              <w:jc w:val="both"/>
            </w:pPr>
            <w:r>
              <w:rPr>
                <w:rFonts w:ascii="Times New Roman"/>
                <w:b w:val="false"/>
                <w:i w:val="false"/>
                <w:color w:val="000000"/>
                <w:sz w:val="20"/>
              </w:rPr>
              <w:t>
Бір мәрте мал жаю</w:t>
            </w:r>
          </w:p>
          <w:bookmarkEnd w:id="112"/>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13"/>
          <w:p>
            <w:pPr>
              <w:spacing w:after="20"/>
              <w:ind w:left="20"/>
              <w:jc w:val="both"/>
            </w:pPr>
            <w:r>
              <w:rPr>
                <w:rFonts w:ascii="Times New Roman"/>
                <w:b w:val="false"/>
                <w:i w:val="false"/>
                <w:color w:val="000000"/>
                <w:sz w:val="20"/>
              </w:rPr>
              <w:t>
Бір мәрте мал жаю</w:t>
            </w:r>
          </w:p>
          <w:bookmarkEnd w:id="113"/>
          <w:p>
            <w:pPr>
              <w:spacing w:after="20"/>
              <w:ind w:left="20"/>
              <w:jc w:val="both"/>
            </w:pPr>
            <w:r>
              <w:rPr>
                <w:rFonts w:ascii="Times New Roman"/>
                <w:b w:val="false"/>
                <w:i w:val="false"/>
                <w:color w:val="000000"/>
                <w:sz w:val="20"/>
              </w:rPr>
              <w:t>
25.08 - 15.10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Пресноредут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14"/>
          <w:p>
            <w:pPr>
              <w:spacing w:after="20"/>
              <w:ind w:left="20"/>
              <w:jc w:val="both"/>
            </w:pPr>
            <w:r>
              <w:rPr>
                <w:rFonts w:ascii="Times New Roman"/>
                <w:b w:val="false"/>
                <w:i w:val="false"/>
                <w:color w:val="000000"/>
                <w:sz w:val="20"/>
              </w:rPr>
              <w:t>
Бір мәрте мал жаю</w:t>
            </w:r>
          </w:p>
          <w:bookmarkEnd w:id="114"/>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15"/>
          <w:p>
            <w:pPr>
              <w:spacing w:after="20"/>
              <w:ind w:left="20"/>
              <w:jc w:val="both"/>
            </w:pPr>
            <w:r>
              <w:rPr>
                <w:rFonts w:ascii="Times New Roman"/>
                <w:b w:val="false"/>
                <w:i w:val="false"/>
                <w:color w:val="000000"/>
                <w:sz w:val="20"/>
              </w:rPr>
              <w:t>
Бір мәрте мал жаю</w:t>
            </w:r>
          </w:p>
          <w:bookmarkEnd w:id="115"/>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16"/>
          <w:p>
            <w:pPr>
              <w:spacing w:after="20"/>
              <w:ind w:left="20"/>
              <w:jc w:val="both"/>
            </w:pPr>
            <w:r>
              <w:rPr>
                <w:rFonts w:ascii="Times New Roman"/>
                <w:b w:val="false"/>
                <w:i w:val="false"/>
                <w:color w:val="000000"/>
                <w:sz w:val="20"/>
              </w:rPr>
              <w:t>
Бір мәрте мал жаю</w:t>
            </w:r>
          </w:p>
          <w:bookmarkEnd w:id="116"/>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17"/>
          <w:p>
            <w:pPr>
              <w:spacing w:after="20"/>
              <w:ind w:left="20"/>
              <w:jc w:val="both"/>
            </w:pPr>
            <w:r>
              <w:rPr>
                <w:rFonts w:ascii="Times New Roman"/>
                <w:b w:val="false"/>
                <w:i w:val="false"/>
                <w:color w:val="000000"/>
                <w:sz w:val="20"/>
              </w:rPr>
              <w:t>
Бір мәрте мал жаю</w:t>
            </w:r>
          </w:p>
          <w:bookmarkEnd w:id="117"/>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18"/>
          <w:p>
            <w:pPr>
              <w:spacing w:after="20"/>
              <w:ind w:left="20"/>
              <w:jc w:val="both"/>
            </w:pPr>
            <w:r>
              <w:rPr>
                <w:rFonts w:ascii="Times New Roman"/>
                <w:b w:val="false"/>
                <w:i w:val="false"/>
                <w:color w:val="000000"/>
                <w:sz w:val="20"/>
              </w:rPr>
              <w:t>
Бір мәрте мал жаю</w:t>
            </w:r>
          </w:p>
          <w:bookmarkEnd w:id="118"/>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19"/>
          <w:p>
            <w:pPr>
              <w:spacing w:after="20"/>
              <w:ind w:left="20"/>
              <w:jc w:val="both"/>
            </w:pPr>
            <w:r>
              <w:rPr>
                <w:rFonts w:ascii="Times New Roman"/>
                <w:b w:val="false"/>
                <w:i w:val="false"/>
                <w:color w:val="000000"/>
                <w:sz w:val="20"/>
              </w:rPr>
              <w:t>
Бір мәрте мал жаю</w:t>
            </w:r>
          </w:p>
          <w:bookmarkEnd w:id="119"/>
          <w:p>
            <w:pPr>
              <w:spacing w:after="20"/>
              <w:ind w:left="20"/>
              <w:jc w:val="both"/>
            </w:pPr>
            <w:r>
              <w:rPr>
                <w:rFonts w:ascii="Times New Roman"/>
                <w:b w:val="false"/>
                <w:i w:val="false"/>
                <w:color w:val="000000"/>
                <w:sz w:val="20"/>
              </w:rPr>
              <w:t>
25.08 - 15.10 дейін</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Троицкий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20"/>
          <w:p>
            <w:pPr>
              <w:spacing w:after="20"/>
              <w:ind w:left="20"/>
              <w:jc w:val="both"/>
            </w:pPr>
            <w:r>
              <w:rPr>
                <w:rFonts w:ascii="Times New Roman"/>
                <w:b w:val="false"/>
                <w:i w:val="false"/>
                <w:color w:val="000000"/>
                <w:sz w:val="20"/>
              </w:rPr>
              <w:t>
Бір мәрте мал жаю</w:t>
            </w:r>
          </w:p>
          <w:bookmarkEnd w:id="120"/>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21"/>
          <w:p>
            <w:pPr>
              <w:spacing w:after="20"/>
              <w:ind w:left="20"/>
              <w:jc w:val="both"/>
            </w:pPr>
            <w:r>
              <w:rPr>
                <w:rFonts w:ascii="Times New Roman"/>
                <w:b w:val="false"/>
                <w:i w:val="false"/>
                <w:color w:val="000000"/>
                <w:sz w:val="20"/>
              </w:rPr>
              <w:t>
Бір мәрте мал жаю</w:t>
            </w:r>
          </w:p>
          <w:bookmarkEnd w:id="121"/>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22"/>
          <w:p>
            <w:pPr>
              <w:spacing w:after="20"/>
              <w:ind w:left="20"/>
              <w:jc w:val="both"/>
            </w:pPr>
            <w:r>
              <w:rPr>
                <w:rFonts w:ascii="Times New Roman"/>
                <w:b w:val="false"/>
                <w:i w:val="false"/>
                <w:color w:val="000000"/>
                <w:sz w:val="20"/>
              </w:rPr>
              <w:t>
Бір мәрте мал жаю</w:t>
            </w:r>
          </w:p>
          <w:bookmarkEnd w:id="122"/>
          <w:p>
            <w:pPr>
              <w:spacing w:after="20"/>
              <w:ind w:left="20"/>
              <w:jc w:val="both"/>
            </w:pPr>
            <w:r>
              <w:rPr>
                <w:rFonts w:ascii="Times New Roman"/>
                <w:b w:val="false"/>
                <w:i w:val="false"/>
                <w:color w:val="000000"/>
                <w:sz w:val="20"/>
              </w:rPr>
              <w:t>
25.08 - 15.10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танап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23"/>
          <w:p>
            <w:pPr>
              <w:spacing w:after="20"/>
              <w:ind w:left="20"/>
              <w:jc w:val="both"/>
            </w:pPr>
            <w:r>
              <w:rPr>
                <w:rFonts w:ascii="Times New Roman"/>
                <w:b w:val="false"/>
                <w:i w:val="false"/>
                <w:color w:val="000000"/>
                <w:sz w:val="20"/>
              </w:rPr>
              <w:t>
Бір мәрте мал жаю</w:t>
            </w:r>
          </w:p>
          <w:bookmarkEnd w:id="123"/>
          <w:p>
            <w:pPr>
              <w:spacing w:after="20"/>
              <w:ind w:left="20"/>
              <w:jc w:val="both"/>
            </w:pPr>
            <w:r>
              <w:rPr>
                <w:rFonts w:ascii="Times New Roman"/>
                <w:b w:val="false"/>
                <w:i w:val="false"/>
                <w:color w:val="000000"/>
                <w:sz w:val="20"/>
              </w:rPr>
              <w:t>
25.04 - 24.06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24"/>
          <w:p>
            <w:pPr>
              <w:spacing w:after="20"/>
              <w:ind w:left="20"/>
              <w:jc w:val="both"/>
            </w:pPr>
            <w:r>
              <w:rPr>
                <w:rFonts w:ascii="Times New Roman"/>
                <w:b w:val="false"/>
                <w:i w:val="false"/>
                <w:color w:val="000000"/>
                <w:sz w:val="20"/>
              </w:rPr>
              <w:t>
Бір мәрте мал жаю</w:t>
            </w:r>
          </w:p>
          <w:bookmarkEnd w:id="124"/>
          <w:p>
            <w:pPr>
              <w:spacing w:after="20"/>
              <w:ind w:left="20"/>
              <w:jc w:val="both"/>
            </w:pPr>
            <w:r>
              <w:rPr>
                <w:rFonts w:ascii="Times New Roman"/>
                <w:b w:val="false"/>
                <w:i w:val="false"/>
                <w:color w:val="000000"/>
                <w:sz w:val="20"/>
              </w:rPr>
              <w:t>
 25.06 - 24.08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25"/>
          <w:p>
            <w:pPr>
              <w:spacing w:after="20"/>
              <w:ind w:left="20"/>
              <w:jc w:val="both"/>
            </w:pPr>
            <w:r>
              <w:rPr>
                <w:rFonts w:ascii="Times New Roman"/>
                <w:b w:val="false"/>
                <w:i w:val="false"/>
                <w:color w:val="000000"/>
                <w:sz w:val="20"/>
              </w:rPr>
              <w:t>
Бір мәрте мал жаю</w:t>
            </w:r>
          </w:p>
          <w:bookmarkEnd w:id="125"/>
          <w:p>
            <w:pPr>
              <w:spacing w:after="20"/>
              <w:ind w:left="20"/>
              <w:jc w:val="both"/>
            </w:pPr>
            <w:r>
              <w:rPr>
                <w:rFonts w:ascii="Times New Roman"/>
                <w:b w:val="false"/>
                <w:i w:val="false"/>
                <w:color w:val="000000"/>
                <w:sz w:val="20"/>
              </w:rPr>
              <w:t>
25.08 - 15.10 дейін</w:t>
            </w:r>
          </w:p>
        </w:tc>
      </w:tr>
    </w:tbl>
    <w:bookmarkStart w:name="z178" w:id="126"/>
    <w:p>
      <w:pPr>
        <w:spacing w:after="0"/>
        <w:ind w:left="0"/>
        <w:jc w:val="both"/>
      </w:pPr>
      <w:r>
        <w:rPr>
          <w:rFonts w:ascii="Times New Roman"/>
          <w:b w:val="false"/>
          <w:i w:val="false"/>
          <w:color w:val="000000"/>
          <w:sz w:val="28"/>
        </w:rPr>
        <w:t>
      Сонымен қатар жайылым кезеңінің ұзақтығы топырақтық-климаттық аймақ, зонасына байланысты ауыл шаруашылығы жануарлар түріне, сондай-ақ жайылым өнімділігіне байланысты 160-180 күнді құрайды.</w:t>
      </w:r>
    </w:p>
    <w:bookmarkEnd w:id="126"/>
    <w:bookmarkStart w:name="z179" w:id="127"/>
    <w:p>
      <w:pPr>
        <w:spacing w:after="0"/>
        <w:ind w:left="0"/>
        <w:jc w:val="both"/>
      </w:pPr>
      <w:r>
        <w:rPr>
          <w:rFonts w:ascii="Times New Roman"/>
          <w:b w:val="false"/>
          <w:i w:val="false"/>
          <w:color w:val="000000"/>
          <w:sz w:val="28"/>
        </w:rPr>
        <w:t>
      Бұл жағдайда жайылымның ұзақтығы ірі мүйізді қара, ұсақ мүйізді малдар, жылқы үшін максималды қар жамылғысының қалыңдығымен тереңдігіне және басқада факторларға байланысты.</w:t>
      </w:r>
    </w:p>
    <w:bookmarkEnd w:id="127"/>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