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6dc6" w14:textId="54d6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58/6 "2021-2023 жылдарға арналған Солтүстік Қазақстан облысы Жамбыл ауданы Кладбинка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9 шілдедегі № 6/5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Жамбыл ауданы мәслихатының "2021-2023 жылдарға арналған Солтүстік Қазақстан облысы Жамбыл ауданы Кладбинка ауылдық округінің бюджетін бекіту туралы" 2021 жылғы 8 қаңтардағы № 58/6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7037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Кладбинка ауылдық округінің бюджеті көрсетілген шешімге тиісінше 1, 2,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44 746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45 479,7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Солтүстік Қазақстан облысы Жамбыл ауданы Кладбинка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2-қосымшасына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Кладбинка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"/>
        <w:gridCol w:w="212"/>
        <w:gridCol w:w="212"/>
        <w:gridCol w:w="212"/>
        <w:gridCol w:w="212"/>
        <w:gridCol w:w="212"/>
        <w:gridCol w:w="222"/>
        <w:gridCol w:w="10"/>
        <w:gridCol w:w="408"/>
        <w:gridCol w:w="419"/>
        <w:gridCol w:w="573"/>
        <w:gridCol w:w="22"/>
        <w:gridCol w:w="2"/>
        <w:gridCol w:w="5"/>
        <w:gridCol w:w="5"/>
        <w:gridCol w:w="2"/>
        <w:gridCol w:w="494"/>
        <w:gridCol w:w="977"/>
        <w:gridCol w:w="199"/>
        <w:gridCol w:w="1389"/>
        <w:gridCol w:w="2617"/>
        <w:gridCol w:w="42"/>
        <w:gridCol w:w="42"/>
        <w:gridCol w:w="60"/>
        <w:gridCol w:w="65"/>
        <w:gridCol w:w="106"/>
        <w:gridCol w:w="12"/>
        <w:gridCol w:w="2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Кладбинка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