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394bc7" w14:textId="9394bc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Есіл ауданы бойынша 2022-2023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Есіл ауданы мәслихатының 2021 жылғы 30 желтоқсандағы № 14/151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Есіл ауданының мәслихаты ШЕШТІ: </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Есіл ауданы бойынша 2022-2023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xml:space="preserve">
      2. Осы шешім алғашқы ресми жарияланған күнінен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Есіл ауданы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Бектасова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30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14/151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3" w:id="3"/>
    <w:p>
      <w:pPr>
        <w:spacing w:after="0"/>
        <w:ind w:left="0"/>
        <w:jc w:val="left"/>
      </w:pPr>
      <w:r>
        <w:rPr>
          <w:rFonts w:ascii="Times New Roman"/>
          <w:b/>
          <w:i w:val="false"/>
          <w:color w:val="000000"/>
        </w:rPr>
        <w:t xml:space="preserve"> Есіл ауданы бойынша 2022-2023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Осы Есіл ауданы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2001 жылғы 23 қаңтардағы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болып тіркелген), Қазақстан Республикасы Премьер-Министрінің орынбасары - Қазақстан Республикасы Ауыл шаруашылығы министрінің 2017 жылғы 24 сәуірдегі бұйрығымен енгізілген өзгерістерімен,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(Нормативтік құқықтық актілерді мемлекеттік тіркеу тізілімінде № 11064 болып тіркелген)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Жоспарда әкімшілік-аумақтық бірліктің тиісті аумағында ауыл шаруашылығы жануарларын жаю дәстүрлері ескерілген.</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1) осы жоспардың 1 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
    <w:bookmarkStart w:name="z19" w:id="9"/>
    <w:p>
      <w:pPr>
        <w:spacing w:after="0"/>
        <w:ind w:left="0"/>
        <w:jc w:val="both"/>
      </w:pPr>
      <w:r>
        <w:rPr>
          <w:rFonts w:ascii="Times New Roman"/>
          <w:b w:val="false"/>
          <w:i w:val="false"/>
          <w:color w:val="000000"/>
          <w:sz w:val="28"/>
        </w:rPr>
        <w:t>
      2) осы жоспардың 2 қосымшасына сәйкес, жайылым айналымдарының қолайлы схемалары және 2-1 қосымшасына сәйкес жайлымдардың алып жатқан алаңы;</w:t>
      </w:r>
    </w:p>
    <w:bookmarkEnd w:id="9"/>
    <w:bookmarkStart w:name="z20" w:id="10"/>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
    <w:bookmarkStart w:name="z21" w:id="11"/>
    <w:p>
      <w:pPr>
        <w:spacing w:after="0"/>
        <w:ind w:left="0"/>
        <w:jc w:val="both"/>
      </w:pPr>
      <w:r>
        <w:rPr>
          <w:rFonts w:ascii="Times New Roman"/>
          <w:b w:val="false"/>
          <w:i w:val="false"/>
          <w:color w:val="000000"/>
          <w:sz w:val="28"/>
        </w:rPr>
        <w:t>
      4) осы жоспардың 4 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1"/>
    <w:bookmarkStart w:name="z22" w:id="12"/>
    <w:p>
      <w:pPr>
        <w:spacing w:after="0"/>
        <w:ind w:left="0"/>
        <w:jc w:val="both"/>
      </w:pPr>
      <w:r>
        <w:rPr>
          <w:rFonts w:ascii="Times New Roman"/>
          <w:b w:val="false"/>
          <w:i w:val="false"/>
          <w:color w:val="000000"/>
          <w:sz w:val="28"/>
        </w:rPr>
        <w:t>
      5) осы жоспардың 5 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23" w:id="13"/>
    <w:p>
      <w:pPr>
        <w:spacing w:after="0"/>
        <w:ind w:left="0"/>
        <w:jc w:val="both"/>
      </w:pPr>
      <w:r>
        <w:rPr>
          <w:rFonts w:ascii="Times New Roman"/>
          <w:b w:val="false"/>
          <w:i w:val="false"/>
          <w:color w:val="000000"/>
          <w:sz w:val="28"/>
        </w:rPr>
        <w:t>
      6) осы жоспардың 6 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
    <w:bookmarkStart w:name="z24" w:id="1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мен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Әкімшілік-аумақтық бөлініс бойынша Есіл ауданында 16 ауылдық округтер, 53 ауылдық елді - мекендер орналасқан.</w:t>
      </w:r>
    </w:p>
    <w:bookmarkEnd w:id="16"/>
    <w:bookmarkStart w:name="z27" w:id="17"/>
    <w:p>
      <w:pPr>
        <w:spacing w:after="0"/>
        <w:ind w:left="0"/>
        <w:jc w:val="both"/>
      </w:pPr>
      <w:r>
        <w:rPr>
          <w:rFonts w:ascii="Times New Roman"/>
          <w:b w:val="false"/>
          <w:i w:val="false"/>
          <w:color w:val="000000"/>
          <w:sz w:val="28"/>
        </w:rPr>
        <w:t>
      Есіл ауданының жалпы көлемі 514 144 га, оның ішінде жайылымдық жерлер - 118 855 га.</w:t>
      </w:r>
    </w:p>
    <w:bookmarkEnd w:id="17"/>
    <w:bookmarkStart w:name="z28" w:id="18"/>
    <w:p>
      <w:pPr>
        <w:spacing w:after="0"/>
        <w:ind w:left="0"/>
        <w:jc w:val="both"/>
      </w:pPr>
      <w:r>
        <w:rPr>
          <w:rFonts w:ascii="Times New Roman"/>
          <w:b w:val="false"/>
          <w:i w:val="false"/>
          <w:color w:val="000000"/>
          <w:sz w:val="28"/>
        </w:rPr>
        <w:t>
      Санаттар бойынша жерлер бөлінісі:</w:t>
      </w:r>
    </w:p>
    <w:bookmarkEnd w:id="18"/>
    <w:bookmarkStart w:name="z29" w:id="19"/>
    <w:p>
      <w:pPr>
        <w:spacing w:after="0"/>
        <w:ind w:left="0"/>
        <w:jc w:val="both"/>
      </w:pPr>
      <w:r>
        <w:rPr>
          <w:rFonts w:ascii="Times New Roman"/>
          <w:b w:val="false"/>
          <w:i w:val="false"/>
          <w:color w:val="000000"/>
          <w:sz w:val="28"/>
        </w:rPr>
        <w:t>
      ауыл шаруашылығы мақсатындағы жерлері - 401 407 га;</w:t>
      </w:r>
    </w:p>
    <w:bookmarkEnd w:id="19"/>
    <w:bookmarkStart w:name="z30" w:id="20"/>
    <w:p>
      <w:pPr>
        <w:spacing w:after="0"/>
        <w:ind w:left="0"/>
        <w:jc w:val="both"/>
      </w:pPr>
      <w:r>
        <w:rPr>
          <w:rFonts w:ascii="Times New Roman"/>
          <w:b w:val="false"/>
          <w:i w:val="false"/>
          <w:color w:val="000000"/>
          <w:sz w:val="28"/>
        </w:rPr>
        <w:t>
      елді мекен жерлері - 60 016га;</w:t>
      </w:r>
    </w:p>
    <w:bookmarkEnd w:id="20"/>
    <w:bookmarkStart w:name="z31" w:id="21"/>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жерлері және ауыл шаруашылығына арналмаған өзге де жерлері – 2 056 га;</w:t>
      </w:r>
    </w:p>
    <w:bookmarkEnd w:id="21"/>
    <w:bookmarkStart w:name="z32" w:id="22"/>
    <w:p>
      <w:pPr>
        <w:spacing w:after="0"/>
        <w:ind w:left="0"/>
        <w:jc w:val="both"/>
      </w:pPr>
      <w:r>
        <w:rPr>
          <w:rFonts w:ascii="Times New Roman"/>
          <w:b w:val="false"/>
          <w:i w:val="false"/>
          <w:color w:val="000000"/>
          <w:sz w:val="28"/>
        </w:rPr>
        <w:t>
      су қорының жерлері - 3 609 га;</w:t>
      </w:r>
    </w:p>
    <w:bookmarkEnd w:id="22"/>
    <w:bookmarkStart w:name="z33" w:id="23"/>
    <w:p>
      <w:pPr>
        <w:spacing w:after="0"/>
        <w:ind w:left="0"/>
        <w:jc w:val="both"/>
      </w:pPr>
      <w:r>
        <w:rPr>
          <w:rFonts w:ascii="Times New Roman"/>
          <w:b w:val="false"/>
          <w:i w:val="false"/>
          <w:color w:val="000000"/>
          <w:sz w:val="28"/>
        </w:rPr>
        <w:t>
      орман қорының жерлері - 32 742 га;</w:t>
      </w:r>
    </w:p>
    <w:bookmarkEnd w:id="23"/>
    <w:bookmarkStart w:name="z34" w:id="24"/>
    <w:p>
      <w:pPr>
        <w:spacing w:after="0"/>
        <w:ind w:left="0"/>
        <w:jc w:val="both"/>
      </w:pPr>
      <w:r>
        <w:rPr>
          <w:rFonts w:ascii="Times New Roman"/>
          <w:b w:val="false"/>
          <w:i w:val="false"/>
          <w:color w:val="000000"/>
          <w:sz w:val="28"/>
        </w:rPr>
        <w:t>
      босалқы жерлері - 14 314 га.</w:t>
      </w:r>
    </w:p>
    <w:bookmarkEnd w:id="24"/>
    <w:bookmarkStart w:name="z35" w:id="25"/>
    <w:p>
      <w:pPr>
        <w:spacing w:after="0"/>
        <w:ind w:left="0"/>
        <w:jc w:val="both"/>
      </w:pPr>
      <w:r>
        <w:rPr>
          <w:rFonts w:ascii="Times New Roman"/>
          <w:b w:val="false"/>
          <w:i w:val="false"/>
          <w:color w:val="000000"/>
          <w:sz w:val="28"/>
        </w:rPr>
        <w:t>
      Ауданның климаттық зонасы күртконтиненталды, қысы салыстырмалы суық, жазы қоңыржай ыстық. Ауаның жылдық орташа температурасы қаңтар айында - 2,2 ден - 34,4 ºС дейін, шілде айында + 7,8 -ден + 29 ºС дейін. Жауынның орташа түсімі - 52 мм, ал жылдық - 369 мм құрады.</w:t>
      </w:r>
    </w:p>
    <w:bookmarkEnd w:id="25"/>
    <w:bookmarkStart w:name="z36" w:id="26"/>
    <w:p>
      <w:pPr>
        <w:spacing w:after="0"/>
        <w:ind w:left="0"/>
        <w:jc w:val="both"/>
      </w:pPr>
      <w:r>
        <w:rPr>
          <w:rFonts w:ascii="Times New Roman"/>
          <w:b w:val="false"/>
          <w:i w:val="false"/>
          <w:color w:val="000000"/>
          <w:sz w:val="28"/>
        </w:rPr>
        <w:t>
      Ауданның өсімдік жамылғысы әр түрлі, шамамен 7 % бөлігінде орман орналасқан. Орман өсімдігінің негізгі компоненті- сүйелденген қайың және көктерек. Жусан, сәбіз, беттеге, қаңдышөп, лабазшы, құрғақ айырауық, басқа шөптер шалғынды далаланған және жыртылмаған учаскілерінде орналасқан.</w:t>
      </w:r>
    </w:p>
    <w:bookmarkEnd w:id="26"/>
    <w:bookmarkStart w:name="z37" w:id="27"/>
    <w:p>
      <w:pPr>
        <w:spacing w:after="0"/>
        <w:ind w:left="0"/>
        <w:jc w:val="both"/>
      </w:pPr>
      <w:r>
        <w:rPr>
          <w:rFonts w:ascii="Times New Roman"/>
          <w:b w:val="false"/>
          <w:i w:val="false"/>
          <w:color w:val="000000"/>
          <w:sz w:val="28"/>
        </w:rPr>
        <w:t>
      Аудандағы топырақтың жамылғышы әртүрлі. Топырақтың біразы кәдімгі қара топырақ болып табылады. Кәдімгі қара топырақты аз алқапты салыстырғанда шалғынды қара жер, шалғындық, сортаң кешені, сортаңдар орналастырылған. Топырақ жамылғысында жақсы құрғатылған жоғары учаскелері (бөктер, жалдар) бойынша қалыптасқан сілтісіздендірілген қара топырақ ерекше орын алады.</w:t>
      </w:r>
    </w:p>
    <w:bookmarkEnd w:id="27"/>
    <w:bookmarkStart w:name="z38" w:id="28"/>
    <w:p>
      <w:pPr>
        <w:spacing w:after="0"/>
        <w:ind w:left="0"/>
        <w:jc w:val="both"/>
      </w:pPr>
      <w:r>
        <w:rPr>
          <w:rFonts w:ascii="Times New Roman"/>
          <w:b w:val="false"/>
          <w:i w:val="false"/>
          <w:color w:val="000000"/>
          <w:sz w:val="28"/>
        </w:rPr>
        <w:t>
      Ауданда 16 мал дәрігерлік пункті, 5 сойыс алаңы, 30 сібір жарасы көмінділері және 41 мал көмінділері бар.</w:t>
      </w:r>
    </w:p>
    <w:bookmarkEnd w:id="28"/>
    <w:bookmarkStart w:name="z39" w:id="29"/>
    <w:p>
      <w:pPr>
        <w:spacing w:after="0"/>
        <w:ind w:left="0"/>
        <w:jc w:val="both"/>
      </w:pPr>
      <w:r>
        <w:rPr>
          <w:rFonts w:ascii="Times New Roman"/>
          <w:b w:val="false"/>
          <w:i w:val="false"/>
          <w:color w:val="000000"/>
          <w:sz w:val="28"/>
        </w:rPr>
        <w:t>
      Қазіргі уақытта Есіл ауданында ірі қара мал 26 741 бас, ұсақ қара мал 38 340 бас, жылқы 8 026 бас саналады. Ауыл шаруашылығы жануарларын қамтамасыз ету үшін Есіл ауданы бойынша барлығы 118 855 гектар жайылымдық алқаптары бар. Елді-мекен шегінде 44 493 гектар жайылымдар саналады, босалқы жерлерде 6 782 гектар жайылымдық алқаптар бар.</w:t>
      </w:r>
    </w:p>
    <w:bookmarkEnd w:id="29"/>
    <w:bookmarkStart w:name="z40" w:id="30"/>
    <w:p>
      <w:pPr>
        <w:spacing w:after="0"/>
        <w:ind w:left="0"/>
        <w:jc w:val="both"/>
      </w:pPr>
      <w:r>
        <w:rPr>
          <w:rFonts w:ascii="Times New Roman"/>
          <w:b w:val="false"/>
          <w:i w:val="false"/>
          <w:color w:val="000000"/>
          <w:sz w:val="28"/>
        </w:rPr>
        <w:t>
      Ескерту: аббревиатураның толық жазылуы:</w:t>
      </w:r>
    </w:p>
    <w:bookmarkEnd w:id="30"/>
    <w:bookmarkStart w:name="z41" w:id="31"/>
    <w:p>
      <w:pPr>
        <w:spacing w:after="0"/>
        <w:ind w:left="0"/>
        <w:jc w:val="both"/>
      </w:pPr>
      <w:r>
        <w:rPr>
          <w:rFonts w:ascii="Times New Roman"/>
          <w:b w:val="false"/>
          <w:i w:val="false"/>
          <w:color w:val="000000"/>
          <w:sz w:val="28"/>
        </w:rPr>
        <w:t>
      ºС – Цельсия көрсеткіші</w:t>
      </w:r>
    </w:p>
    <w:bookmarkEnd w:id="31"/>
    <w:bookmarkStart w:name="z42" w:id="32"/>
    <w:p>
      <w:pPr>
        <w:spacing w:after="0"/>
        <w:ind w:left="0"/>
        <w:jc w:val="both"/>
      </w:pPr>
      <w:r>
        <w:rPr>
          <w:rFonts w:ascii="Times New Roman"/>
          <w:b w:val="false"/>
          <w:i w:val="false"/>
          <w:color w:val="000000"/>
          <w:sz w:val="28"/>
        </w:rPr>
        <w:t>
      га – гектар</w:t>
      </w:r>
    </w:p>
    <w:bookmarkEnd w:id="32"/>
    <w:bookmarkStart w:name="z43" w:id="33"/>
    <w:p>
      <w:pPr>
        <w:spacing w:after="0"/>
        <w:ind w:left="0"/>
        <w:jc w:val="both"/>
      </w:pPr>
      <w:r>
        <w:rPr>
          <w:rFonts w:ascii="Times New Roman"/>
          <w:b w:val="false"/>
          <w:i w:val="false"/>
          <w:color w:val="000000"/>
          <w:sz w:val="28"/>
        </w:rPr>
        <w:t>
      мм – миллиметр.</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0"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5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8" w:id="36"/>
    <w:p>
      <w:pPr>
        <w:spacing w:after="0"/>
        <w:ind w:left="0"/>
        <w:jc w:val="left"/>
      </w:pPr>
      <w:r>
        <w:rPr>
          <w:rFonts w:ascii="Times New Roman"/>
          <w:b/>
          <w:i w:val="false"/>
          <w:color w:val="000000"/>
        </w:rPr>
        <w:t xml:space="preserve"> Жайылым айналымдарының қолайлы схемалары</w:t>
      </w:r>
    </w:p>
    <w:bookmarkEnd w:id="36"/>
    <w:bookmarkStart w:name="z59"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 қосымша</w:t>
            </w:r>
          </w:p>
        </w:tc>
      </w:tr>
    </w:tbl>
    <w:bookmarkStart w:name="z66" w:id="38"/>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белгілеу кезінде жайылымдардың алып отырған алаңы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 мекенің атауы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 және жайылымдардың алаңы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Жарғайын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Жарғайын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Талапкер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Черуновка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Тамамбай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Алабие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Черуновка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Тамамбай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Алабие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Ивано-Петровка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Ивано-Петровка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Лузинка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Славянка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Тонкошуровка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Горное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Славянка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Тонкошуровка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Горное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Чириковка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Чириковка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Новоузенка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Оседлое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Жекекөл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Оседлое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Жекекөл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Есильское</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Мальцево</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Сарман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Тауағаш</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Двинск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Двинск</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Стрельниковка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Стрельниковка</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73" w:id="3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9"/>
    <w:bookmarkStart w:name="z7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81" w:id="4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құбырлы немесе шахталы құдықтарға) қол жеткізу схемасы</w:t>
      </w:r>
    </w:p>
    <w:bookmarkEnd w:id="41"/>
    <w:bookmarkStart w:name="z8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9" w:id="4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
    <w:bookmarkStart w:name="z9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97"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46"/>
          <w:p>
            <w:pPr>
              <w:spacing w:after="20"/>
              <w:ind w:left="20"/>
              <w:jc w:val="both"/>
            </w:pPr>
            <w:r>
              <w:rPr>
                <w:rFonts w:ascii="Times New Roman"/>
                <w:b w:val="false"/>
                <w:i w:val="false"/>
                <w:color w:val="000000"/>
                <w:sz w:val="20"/>
              </w:rPr>
              <w:t>
Жыл</w:t>
            </w:r>
          </w:p>
          <w:bookmarkEnd w:id="46"/>
          <w:p>
            <w:pPr>
              <w:spacing w:after="20"/>
              <w:ind w:left="20"/>
              <w:jc w:val="both"/>
            </w:pPr>
            <w:r>
              <w:rPr>
                <w:rFonts w:ascii="Times New Roman"/>
                <w:b w:val="false"/>
                <w:i w:val="false"/>
                <w:color w:val="000000"/>
                <w:sz w:val="20"/>
              </w:rPr>
              <w:t>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Торанғұл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