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39b0" w14:textId="7d03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2021 жылғы 6 қаңтардағы № 72-9 "2021-2023 жылдарға арналған Ғабит Мүсірепов атындағы ауданы Андреев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2021 жылғы 6 желтоқсандағы № 12-18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"2021-2023 жылдарға арналған Ғабит Мүсірепов атындағы ауданы Андреев ауылдық округінің бюджетін бекіту туралы" 2021 жылғы 6 қаңтардағы № 72-9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6928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Ғабит Мүсірепов атындағы ауданы Көкалажар ауылдық округінің бюджеті осы шешімге тиісінше 1, 2 және 3-қосымшаларға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36 236,9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4 230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32 006,9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37 324,1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- 1087,2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1087,2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1087,2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Андреев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4 230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қаражаттының пайдаланатың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