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4bfa" w14:textId="76f4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5-23-10 "Солтүстік Қазақстан облысы Айыртау ауданының Лобаново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25 қарашадағы № 7-12-15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Лобаново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2763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Солтүстік Қазақстан облысы Айыртау ауданының Лобаново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Әлжан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Заря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Лесхоз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Озерная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Набережная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Еркін Әуелбеков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Сәбит Мұқанов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Абай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Мағжан Жумабаев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Шоқан Уәлиханов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Ақан сері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Василий Антонов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Кенжетай Рамазанов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Лобаново ауылының Ямная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Лобанов ауылдық округінің Шалқар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