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0af4" w14:textId="82b0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5-23-12 "Солтүстік Қазақстан облысы Айыртау ауданының Константиновка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25 қарашадағы № 7-12-14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Константиновка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2767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Солтүстік Қазақстан облысы Айыртау ауданының Константиновка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Ақанбұрлық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Ақшоқы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Константиновка ауылының Советская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Константиновка ауылының Достық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Константиновка ауылының Новая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Константиновка ауылының Новоселов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Красново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Құспек ауылының Озерная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Құспек ауылының А.М. Михедьков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Құспек ауылының Больничная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Константинов ауылдық округінің Матвеевка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