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0bdc" w14:textId="82f0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5-23-11 "Солтүстік Қазақстан облысы Айыртау ауданының Антоновка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25 қарашадағы № 7-12-11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Антоновка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Айыртау ауданының Антоновка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Ақан сері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Озерная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Набережная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Красная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Ақан сері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Автогородок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Зеленая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Целинная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Молодежная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Учительская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Школьная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Шалқар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Шоқан Уәлиханов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Новая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Северная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Абай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Антоновка ауылының Малиновская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Жұмысшы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Заря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Комаровка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Лавровка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Антоновка ауылдық округінің Уголки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