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471e" w14:textId="980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Қамсақты ауылдық округінің бюджетін бекіту туралы" Айыртау аудандық мәслихатының 2020 жылғы 31 желтоқсандағы № 6-49-15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Қамсақты ауылдық округінің бюджетін бекіту туралы" Айыртау аудандық мәслихатының 2020 жылғы 31 желтоқсандағы № 6-49-15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6909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Қамсақты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33 329,0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30 682,0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33 937,0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–608,0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10 213,0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6-2- тармағымен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4 255,0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Қамсақты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4 390,0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