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7f75" w14:textId="3917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Имантау ауылдық округінің бюджетін бекіту туралы" Айыртау аудандық мәслихатының 2020 жылғы 31 желтоқсандағы № 6-49-13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25 қарашадағы № 7-12-3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Имантау ауылдық округінің бюджетін бекіту туралы" Айыртау аудандық мәслихатының 2020 жылғы 31 желтоқсандағы № 6-49-13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6911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Имантау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37 508,0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6 178,0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31 330,0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39 844,2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-2 336,2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2 336,2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–2 336,2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аудандық бюджеттен нысаналы трансферттер 7 850,0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6-2-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2021 жылға арналған ауылдық округ бюджетінде облыстық бюджеттен нысаналы трансферттер 7 901,0 мың теңге сомасында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Имантау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