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f8be" w14:textId="a4df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Смирново ауылдық округі Смирново ауылының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Аққайың ауданы мәслихатының 2014 жылғы 30 қаңтардағы № 20-12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маслихатының 2021 жылғы 19 шілдедегі № 4-19 шешімі. Күші жойылды – Солтүстік Қазақстан облысы Аққайың ауданы мәслихатының 2024 жылғы 16 қазандағы № 20-25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16.10.2024 </w:t>
      </w:r>
      <w:r>
        <w:rPr>
          <w:rFonts w:ascii="Times New Roman"/>
          <w:b w:val="false"/>
          <w:i w:val="false"/>
          <w:color w:val="ff0000"/>
          <w:sz w:val="28"/>
        </w:rPr>
        <w:t>№ 20-25</w:t>
      </w:r>
      <w:r>
        <w:rPr>
          <w:rFonts w:ascii="Times New Roman"/>
          <w:b w:val="false"/>
          <w:i w:val="false"/>
          <w:color w:val="ff0000"/>
          <w:sz w:val="28"/>
        </w:rPr>
        <w:t xml:space="preserve"> (ресми жарияланған күннен бастап қолданысқа еңгізіледі)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Смирново ауылдық округі Смирново ауылының бөлек жергілікті қоғамдастық жиындарын өткізудің қағидасын және жергілікті қоғамдастық жиындарына қатысатын көше тұрғындары мен көппәтерлі тұрғын үй тұрғындары өкілдерінің сандық құрамын бекіту туралы" Солтүстік Қазақстан облысы Аққайың ауданы мәслихатының 2014 жылғы 30 қаңтардағы № 20-12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2591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4"/>
    <w:p>
      <w:pPr>
        <w:spacing w:after="0"/>
        <w:ind w:left="0"/>
        <w:jc w:val="left"/>
      </w:pPr>
      <w:r>
        <w:rPr>
          <w:rFonts w:ascii="Times New Roman"/>
          <w:b/>
          <w:i w:val="false"/>
          <w:color w:val="000000"/>
        </w:rPr>
        <w:t xml:space="preserve"> Солтүстік Қазақстан облысы Аққайың ауданы Смирново ауылдық округі Смирново ауылының жергілікті қоғамдастық жиындарына қатысатын көше тұрғындары мен көппәтерлі тұрғын үй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атаулары мен көппәтерлі тұрғын үйлердің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Солтүстік Қазақстан облысы Аққайың ауданы Смирново ауылдық округі</w:t>
            </w:r>
          </w:p>
          <w:bookmarkEnd w:id="6"/>
          <w:p>
            <w:pPr>
              <w:spacing w:after="20"/>
              <w:ind w:left="20"/>
              <w:jc w:val="both"/>
            </w:pPr>
            <w:r>
              <w:rPr>
                <w:rFonts w:ascii="Times New Roman"/>
                <w:b w:val="false"/>
                <w:i w:val="false"/>
                <w:color w:val="000000"/>
                <w:sz w:val="20"/>
              </w:rPr>
              <w:t>
Смирново ауылының көше тұрғындары мен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Щербаков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Лермонтов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Зеленый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Заводской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Мәншүк Мәметова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Народный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Олег Кошевой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Клочков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Абылай хан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Партизанский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Партизанский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Пушкин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Папанин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Филипенко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Суворов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67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Сырғабеков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Сәбит Мұқанов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Надежда Крупская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Таштитов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Савицкая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Ташитова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Терешкова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Ғабит Мұсрепов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Учхоз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Островский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Гастелло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Шаховский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городок тұйық көше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городок тұйық көше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Больничный городок тұйық көше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