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605b" w14:textId="1866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нысаналы пайдалану (қауымдық сервитут) құқығын беру туралы</w:t>
      </w:r>
    </w:p>
    <w:p>
      <w:pPr>
        <w:spacing w:after="0"/>
        <w:ind w:left="0"/>
        <w:jc w:val="both"/>
      </w:pPr>
      <w:r>
        <w:rPr>
          <w:rFonts w:ascii="Times New Roman"/>
          <w:b w:val="false"/>
          <w:i w:val="false"/>
          <w:color w:val="000000"/>
          <w:sz w:val="28"/>
        </w:rPr>
        <w:t>Солтүстік Қазақстан облысы әкімдігінің 2021 жылғы 9 қарашадағы № 239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67-бабы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жер комиссиясының 2021 жылғы 11 тамыздағы № 5 хаттамасы және "Солтүстік Қазақстан облысы әкімдігінің ауыл шаруашылығы және жер қатынастары басқармасы" коммуналдык мемлекеттік мекемесінің 2021 жылғы 18 тамыздағы № KZ69VBG00896047 бұйрығымен бекітілген жерге орналастыру жобасы негізінде Солтүстік Қазақстан облысының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10 жыл мерзімге орман қорының жерін қоспағанда, Солтүстік Қазақстан облысы Тимирязев ауданы Интернационал ауылдық округінің аумағында Есіл топтық су құбырының магистральдық құбыр жолының желілік бөлігін орналастыру және пайдалану үшін жалпы ауданы 75,5 гектар жер учаскесіне шектеулі нысаналы пайдалану (қауымдық сервитут) құқығы берілсін.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(келісім бойынша) жұмыс аяқталғаннан кейін жер учаскесін нысаналы мақсаты бойынша одан әрі пайдалануға жарамды күйге келтіру ұсынылсын.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республикалык мемлекеттік кәсіпорнына 10 жыл мерзіміне Солтүстік Қазақстан облысы Тимирязев ауданы Интернационал ауылдық округінде шектеулі нысаналы пайдалану (қауымдық сервитут) құқығында беру кезіндегі жер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797"/>
        <w:gridCol w:w="3329"/>
        <w:gridCol w:w="1038"/>
        <w:gridCol w:w="1039"/>
        <w:gridCol w:w="1039"/>
        <w:gridCol w:w="435"/>
        <w:gridCol w:w="435"/>
        <w:gridCol w:w="1039"/>
        <w:gridCol w:w="797"/>
        <w:gridCol w:w="677"/>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алқабының ауданы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"Сальникова Н.В. және К" жай серіктестік түріндегі фермер қожалығы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15-231-025-128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"Аяжанова және К" жай серіктестік түріндегі фермер қожалығы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15-231-025-169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 жай серіктестік түріндегі фермер қожалығы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15-231-025-207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Сұрағанов Талап Нұрғалиұлы шаруа қожалығы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15-231-025-117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жай серіктестік түріндегі фермер қожалығы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Швында Зинаида Васильевна шаруа қожалығы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15-231-009-048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бойынша жиыны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Астык Өнімдері" жауапкершілігі шектеулі серіктестік</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15-231-025-145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"Атамекен-Агро-Тимирязево" жауапкершілігі шектеулі серіктестік</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15-231-025-192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"Атамекен-Агро-Тимирязево" жауапкершілігі шектеулі серіктестік</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15-231-025-107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"Атамекен-Агро-Тимирязево" жауапкершілігі шектеулі серіктестік</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15-231-025-099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бойынша жиыны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кеңшары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 бойынша жиыны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бойынша жиыны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барлығы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6"/>
    <w:p>
      <w:pPr>
        <w:spacing w:after="0"/>
        <w:ind w:left="0"/>
        <w:jc w:val="both"/>
      </w:pPr>
      <w:r>
        <w:rPr>
          <w:rFonts w:ascii="Times New Roman"/>
          <w:b w:val="false"/>
          <w:i w:val="false"/>
          <w:color w:val="000000"/>
          <w:sz w:val="28"/>
        </w:rPr>
        <w:t>
      Кестенің жалғасы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980"/>
        <w:gridCol w:w="981"/>
        <w:gridCol w:w="981"/>
        <w:gridCol w:w="981"/>
        <w:gridCol w:w="981"/>
        <w:gridCol w:w="981"/>
        <w:gridCol w:w="981"/>
        <w:gridCol w:w="983"/>
        <w:gridCol w:w="981"/>
        <w:gridCol w:w="981"/>
        <w:gridCol w:w="150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гүлзар, бульвар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