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649c1" w14:textId="13649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Успен аудандық мәслихатының 2020 жылғы 28 желтоқсандағы "2021 - 2023 жылдарға арналған Успен ауданының ауылдық округтерінің бюджеттері туралы" № 342/68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мәслихатының 2021 жылғы 6 қазандағы № 53/8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Успен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Успен аудандық мәслихатының "2021 - 2023 жылдарға арналған Успен ауданының ауылдық округтерінің бюджеттері туралы" 2020 жылғы 28 желтоқсандағы № 342/68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7156 болып тіркелген)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2021 - 2023 жылдарға арналған Успен ауылдық округінің бюджеті тиісінше 1, 2 және 3-қосымшаларға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96 920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13 616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83 194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104 524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-7 604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7 604 мың теңге.";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2021 - 2023 жылдарға арналған Равнополь ауылдық округінің бюджеті тиісінше 4, 5 және 6-қосымшаларға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260 765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4 518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256 031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262 445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-1 680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1 680 мың теңге.";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3-тармағы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2021 - 2023 жылдарға арналған Ольгин ауылдық округінің бюджеті тиісінше 7, 8 және 9-қосымшаларға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50 191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2 473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47 718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50 780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589 мың теңге.";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5-тармағы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2021 - 2023 жылдарға арналған Лозов ауылдық округінің бюджеті тиісінше 13, 14 және 15-қосымшаларға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51 262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2 124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48 984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51 963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701 мың теңге.";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6-тармағы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2021 - 2023 жылдарға арналған Қоңырөзек ауылдық округінің бюджеті тиісінше 16, 17 және 18-қосымшаларға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38 081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2 320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35 761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40 351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-2 270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2 270 мың теңге.";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7-тармағы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2021 - 2023 жылдарға арналған Қозыкеткен ауылдық округінің бюджеті тиісінше 19, 20 және 21-қосымшаларға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45 682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10 509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35 173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47 056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-1 374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1 374 мың теңге.";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19-қосымшалары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7-қосымшаларына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Успен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Бараисов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342/68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Успен ауылдық округінің 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342/68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Равнополь ауылдық округінің 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256 031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342/68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Ольгин ауылдық округінің 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342/68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Новопокров ауылдық округінің 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342/68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Лозов ауылдық округінің 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342/68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Қоңырөзек ауылдық округінің 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342/68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Қозыкеткен ауылдық округінің 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