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02bef" w14:textId="5b02b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аудандық мәслихатының 2020 жылғы 29 желтоқсандағы № 1/67 "2021 - 2023 жылдарға арналған Тереңкөл ауданының ауылдық округтерінің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аудандық мәслихатының 2021 жылғы 7 қыркүйектегі № 2/9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Тереңкөл аудандық мәслихаты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"2021 - 2023 жылдарға арналған Тереңкөл ауданының ауылдық округтерінің бюджеті туралы" 2020 жылғы 29 желтоқсандағы № 1/67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7162 болып тіркелген), келесі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2021 - 2023 жылдарға арналған Байқоныс ауылдық округінің бюджеті тиісінше 1, 2 және 3-қосымшаларға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44 860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42 115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930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2021 - 2023 жылдарға арналған Береговое ауылдық округінің бюджеті тиісінше 4, 5 және 6-қосымшаларға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192 755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3 019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189 601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194 184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1 429 мың теңге.";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3-тармағы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2021 - 2023 жылдарға арналған Бобровка ауылдық округінің бюджеті тиісінше 7, 8 және 9-қосымшаларға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150 564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1 570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148 994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151 407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- 843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843 мың теңге.";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2021 - 2023 жылдарға арналған Верненка ауылдық округінің бюджеті тиісінше 10, 11 және 12-қосымшаларға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31 555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2 358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63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29 134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32 768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- 1 213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1 213 мың теңге.";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5-тармағы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2021 - 2023 жылдарға арналған Воскресенка ауылдық округінің бюджеті тиісінше 13, 14 және 15-қосымшаларға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145 149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143 861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145 577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428 мың теңге.";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6-тармағы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2021 - 2023 жылдарға арналған Жаңақұрылыс ауылдық округінің бюджеті тиісінше 16, 17 және 18-қосымшаларға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68 762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67 633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69 309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- 547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547 мың теңге.";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7-тармағы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2021 - 2023 жылдарға арналған Ивановка ауылдық округінің бюджеті тиісінше 19, 20 және 21-қосымшаларға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32 971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1 066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31 772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33 384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413 мың теңге.";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8-тармағы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2021 - 2023 жылдарға арналған Калиновка ауылдық округінің бюджеті тиісінше 22, 23 және 24-қосымшаларға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37 956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36 255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38 735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- 779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779 мың теңге.";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9-тармағы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2021 - 2023 жылдарға арналған Октябрь ауылдық округінің бюджеті тиісінше 25, 26 және 27-қосымшаларға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41 591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3 678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37 913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42 936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- 1 345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1 345 мың теңге.";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2021 - 2023 жылдарға арналған Песчан ауылдық округінің бюджеті тиісінше 28, 29 және 30-қосымшаларға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91 572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8 081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1 580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81 911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94 411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- 2 839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2 839 мың теңге.";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11-тармағы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2021 - 2023 жылдарға арналған Тереңкөл ауылдық округінің бюджеті тиісінше 31, 32 және 33-қосымшаларға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152 964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23 068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3 215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126 681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167 037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- 14 073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14 073 мың теңге.";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12-тармағы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2021 - 2023 жылдарға арналған Федоровка ауылдық округінің бюджеті тиісінше 34, 35 және 36-қосымшаларға сәйкес, соның ішінде 2021 жылға арналған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176 190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2 819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173 296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177 597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нөлге тең;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- 1 407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1 407 мың теңге.";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16-тармағы </w:t>
      </w:r>
      <w:r>
        <w:rPr>
          <w:rFonts w:ascii="Times New Roman"/>
          <w:b w:val="false"/>
          <w:i w:val="false"/>
          <w:color w:val="000000"/>
          <w:sz w:val="28"/>
        </w:rPr>
        <w:t>жаңа редакцияда жазылсын: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2021 жылға арналған Тереңкөл аудандық бюджетінде ауылдық округтердің бюджеттеріне берілетін нысаналы ағымдағы трансферттер келесі мөлшерлерде көзделсін: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401 730 мың теңге – "Ауыл – Ел бесігі" жобасының шеңберінде ауылдық елді мекендердің инженерлік инфрақұрылымы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54 552 мың теңге – коммуналдық шаруашылық саласындағы іс-шараларды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1 360 мың теңге – мәдениет ұйымдары мен архив мекемелерінде басқару және негізгі персоналдың ерекше еңбек жағдайлары үшін лауазымдық айлықақысына қосымша ақылар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31 625 мың теңге – ауылдық елді мекендердің көшелерін жарықтандыруға;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38 819 мың теңге – мемлекеттік әкімшілік қызметшілерге бонустар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98 139 мың теңге – елді мекендердің көшелеріне күрделі, орташа және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7 017 мың теңге – ауылдық елді мекендерді абаттандыру бойынша жұмыстарды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15 028 мың теңге – тарифтің ұлғаюына байланысты электр энергиясын төлеуге.";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34-қосымшалары 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12-қосымшаларына </w:t>
      </w:r>
      <w:r>
        <w:rPr>
          <w:rFonts w:ascii="Times New Roman"/>
          <w:b w:val="false"/>
          <w:i w:val="false"/>
          <w:color w:val="000000"/>
          <w:sz w:val="28"/>
        </w:rPr>
        <w:t>сәйкес жаңа редакцияда жазылсын.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Тереңкөл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Баяндинов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07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2/9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Байқоныс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2/9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Береговое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2/9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Бобровка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2/9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Верненка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2/9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Воскресенка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2/9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Жаңақұрылыс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2/9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Ивановка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2/9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Калиновка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2/9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Октябрь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2/9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Песчан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81 911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2/9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Тереңкөл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152 964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- 14 073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07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2/9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Тереңкөл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1/67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Федоровка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