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6fc35" w14:textId="9d6f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жылы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2021 жылғы 24 желтоқсандағы № 96/7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Железин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2022 жылы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жүз еселік айлық есептік көрсеткішке 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2. 2022 жылы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тұрғын үй сатып алу немесе салу үшін әлеуметтік қолдау – бір мың бес жүз еселік айлық есептік көрсеткіштен аспайтын сомада бюджеттік кредит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Железин аудандық мәслихатының әлеуметтік - экономикалық дамыту және бюджет мәселелері жөніндегі тұрақты комиссиясына жүктелсін.</w:t>
      </w:r>
    </w:p>
    <w:bookmarkEnd w:id="3"/>
    <w:p>
      <w:pPr>
        <w:spacing w:after="0"/>
        <w:ind w:left="0"/>
        <w:jc w:val="both"/>
      </w:pPr>
      <w:r>
        <w:rPr>
          <w:rFonts w:ascii="Times New Roman"/>
          <w:b w:val="false"/>
          <w:i w:val="false"/>
          <w:color w:val="000000"/>
          <w:sz w:val="28"/>
        </w:rPr>
        <w:t>
      4. Осы шешім оның алғаш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