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f960" w14:textId="175f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Мойылды ауылының жайылымдарын басқару және оларды пайдалану жөніндегі 2022 - 2023 жылдарға арналған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2021 жылғы 18 қарашадағы № 83/11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8-бабы </w:t>
      </w:r>
      <w:r>
        <w:rPr>
          <w:rFonts w:ascii="Times New Roman"/>
          <w:b w:val="false"/>
          <w:i w:val="false"/>
          <w:color w:val="000000"/>
          <w:sz w:val="28"/>
        </w:rPr>
        <w:t xml:space="preserve">1) тармақшасына </w:t>
      </w:r>
      <w:r>
        <w:rPr>
          <w:rFonts w:ascii="Times New Roman"/>
          <w:b w:val="false"/>
          <w:i w:val="false"/>
          <w:color w:val="000000"/>
          <w:sz w:val="28"/>
        </w:rPr>
        <w:t>сәйкес, Павлодар қалалық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 Мойылды ауылының жайылымдарын басқару оларды пайдалану жөніндегі 2022 - 2023 жылдарға арналған </w:t>
      </w:r>
      <w:r>
        <w:rPr>
          <w:rFonts w:ascii="Times New Roman"/>
          <w:b w:val="false"/>
          <w:i w:val="false"/>
          <w:color w:val="000000"/>
          <w:sz w:val="28"/>
        </w:rPr>
        <w:t>жоспарды</w:t>
      </w:r>
      <w:r>
        <w:rPr>
          <w:rFonts w:ascii="Times New Roman"/>
          <w:b w:val="false"/>
          <w:i w:val="false"/>
          <w:color w:val="000000"/>
          <w:sz w:val="28"/>
        </w:rPr>
        <w:t xml:space="preserve"> бекіту туралы жоспары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қала құрылысы мен экология жөніндегі қалалық мәслихаттың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Қалижанова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мәслихатының 2021 жылғы</w:t>
            </w:r>
            <w:r>
              <w:br/>
            </w:r>
            <w:r>
              <w:rPr>
                <w:rFonts w:ascii="Times New Roman"/>
                <w:b w:val="false"/>
                <w:i w:val="false"/>
                <w:color w:val="000000"/>
                <w:sz w:val="20"/>
              </w:rPr>
              <w:t>18 қарашадағы № 83/11</w:t>
            </w:r>
            <w:r>
              <w:br/>
            </w:r>
            <w:r>
              <w:rPr>
                <w:rFonts w:ascii="Times New Roman"/>
                <w:b w:val="false"/>
                <w:i w:val="false"/>
                <w:color w:val="000000"/>
                <w:sz w:val="20"/>
              </w:rPr>
              <w:t>шешімімен бекітілді</w:t>
            </w:r>
          </w:p>
        </w:tc>
      </w:tr>
    </w:tbl>
    <w:bookmarkStart w:name="z6" w:id="4"/>
    <w:p>
      <w:pPr>
        <w:spacing w:after="0"/>
        <w:ind w:left="0"/>
        <w:jc w:val="left"/>
      </w:pPr>
      <w:r>
        <w:rPr>
          <w:rFonts w:ascii="Times New Roman"/>
          <w:b/>
          <w:i w:val="false"/>
          <w:color w:val="000000"/>
        </w:rPr>
        <w:t xml:space="preserve">  2022 - 2023 жылдарға арналған Павлодар қаласының Мойылды ауылы жайылымдарды басқару және оларды пайдалану жөніндегі жоспары</w:t>
      </w:r>
    </w:p>
    <w:bookmarkEnd w:id="4"/>
    <w:p>
      <w:pPr>
        <w:spacing w:after="0"/>
        <w:ind w:left="0"/>
        <w:jc w:val="both"/>
      </w:pPr>
      <w:r>
        <w:rPr>
          <w:rFonts w:ascii="Times New Roman"/>
          <w:b w:val="false"/>
          <w:i w:val="false"/>
          <w:color w:val="000000"/>
          <w:sz w:val="28"/>
        </w:rPr>
        <w:t>
      Павлодар қаласының Мойылды ауылында 2022 - 2023 жылдарға арналған жайылымдарды басқару және оларды пайдалану жөніндегі Осы жоспар (бұдан әрі - жоспар) Қазақстан Республикасының Жер кодексіне, "Жайылымдар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Қазақстан Республикасы Премьер-Министрінің Орынбасары-Қазақстан Республикасының "Жайылымдарды ұтымды пайдалану қағидаларын бекіту туралы" Қазақстан Республикасы Ауыл шаруашылығы министрінің № 173 бұйрығына және "жайылымдардың жалпы алаңына түсетін жүктеменің шекті жол берілетін нормасын бекіту туралы"Қазақстан Республикасы Ауыл шаруашылығы министрінің № 3-3/332 бұйрығына сәйкес жүзеге асырылады.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растайтын құжаттар қоса беріледі.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Мойылды ауылы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Мойылды ауылы аумағындағы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Мойылды ауылының картасын; ;</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Мойылды ауылы аумағында суды тұтыну нормасына сәйкес жасалған жайылым пайдаланушылардың су көздеріне (көлдерге, өзендерге, тоғандарға, копандарға, суару немесе суландыру каналдарына, құбырлы немесе шахталы құдықтарға) қол жеткізу схемасы бекітілсін;</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 xml:space="preserve">5-қосымшаға </w:t>
      </w:r>
      <w:r>
        <w:rPr>
          <w:rFonts w:ascii="Times New Roman"/>
          <w:b w:val="false"/>
          <w:i w:val="false"/>
          <w:color w:val="000000"/>
          <w:sz w:val="28"/>
        </w:rPr>
        <w:t xml:space="preserve"> сәйкес Мойылды ауылының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бекітілсін;</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 xml:space="preserve">6-қосымшаға </w:t>
      </w:r>
      <w:r>
        <w:rPr>
          <w:rFonts w:ascii="Times New Roman"/>
          <w:b w:val="false"/>
          <w:i w:val="false"/>
          <w:color w:val="000000"/>
          <w:sz w:val="28"/>
        </w:rPr>
        <w:t xml:space="preserve"> сәйкес Мойылды ауылының аумағында ауылдың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 xml:space="preserve">7-қосымшаға </w:t>
      </w:r>
      <w:r>
        <w:rPr>
          <w:rFonts w:ascii="Times New Roman"/>
          <w:b w:val="false"/>
          <w:i w:val="false"/>
          <w:color w:val="000000"/>
          <w:sz w:val="28"/>
        </w:rPr>
        <w:t xml:space="preserve"> сәйкес ауыл шаруашылығы жануарларын жаюдың және жылжытудың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Мойылды ауылының жерлері Павлодар қаласының солтүстік-батыс бөлігінде орналасқан. Геоморфологиялық тұрғыдан Мойылды ауылы оңтүстік-батыстан солтүстік-шығысқа қарай созылған,жеңіл-желпі манежі бар және қырат аралық құламалары бар әлсіз толқынды рельефпен сипатталатын Ертіс оң жағалауындағы құмды жазықтың шегінде орналасқан.</w:t>
      </w:r>
    </w:p>
    <w:p>
      <w:pPr>
        <w:spacing w:after="0"/>
        <w:ind w:left="0"/>
        <w:jc w:val="both"/>
      </w:pPr>
      <w:r>
        <w:rPr>
          <w:rFonts w:ascii="Times New Roman"/>
          <w:b w:val="false"/>
          <w:i w:val="false"/>
          <w:color w:val="000000"/>
          <w:sz w:val="28"/>
        </w:rPr>
        <w:t>
      Табиғи-климаттық жағдайлары бойынша Мойылды ауылының аумағы күрт континенталды климаты бар ІІІ құрғақ дала аймағына кіреді, ол үшін көктемгі-жазғы кезеңнің қуаңдығы, жоғары жазғы және төмен қысқы воздлуха температурасы, атмосфералық жауын-шашынның жылдар және жыл кезеңдері бойынша жеткіліксіз және тұрақсыз мөлшері және жыл бойы елеулі жел қызметі тән.</w:t>
      </w:r>
    </w:p>
    <w:p>
      <w:pPr>
        <w:spacing w:after="0"/>
        <w:ind w:left="0"/>
        <w:jc w:val="both"/>
      </w:pPr>
      <w:r>
        <w:rPr>
          <w:rFonts w:ascii="Times New Roman"/>
          <w:b w:val="false"/>
          <w:i w:val="false"/>
          <w:color w:val="000000"/>
          <w:sz w:val="28"/>
        </w:rPr>
        <w:t>
      Құрғақ ауа массасының орташа өнімділігі 1,5-6,7 центнер/га құрайды.</w:t>
      </w:r>
    </w:p>
    <w:p>
      <w:pPr>
        <w:spacing w:after="0"/>
        <w:ind w:left="0"/>
        <w:jc w:val="both"/>
      </w:pPr>
      <w:r>
        <w:rPr>
          <w:rFonts w:ascii="Times New Roman"/>
          <w:b w:val="false"/>
          <w:i w:val="false"/>
          <w:color w:val="000000"/>
          <w:sz w:val="28"/>
        </w:rPr>
        <w:t>
      Жайылымдардың жемшөп қоры ұзақтығы 170-180 күн жайылымдық кезеңде пайдаланылады.</w:t>
      </w:r>
    </w:p>
    <w:p>
      <w:pPr>
        <w:spacing w:after="0"/>
        <w:ind w:left="0"/>
        <w:jc w:val="both"/>
      </w:pPr>
      <w:r>
        <w:rPr>
          <w:rFonts w:ascii="Times New Roman"/>
          <w:b w:val="false"/>
          <w:i w:val="false"/>
          <w:color w:val="000000"/>
          <w:sz w:val="28"/>
        </w:rPr>
        <w:t>
      Табиғи-климаттық жағдайлары бойынша Мойылды ауылының аумағы күрт континенталды климаты бар құрғақ дала кіші аймағында орналасқан, ол үшін көктем-жаз мезгілінің қуаңшылығы, жоғары жазғы және төмен қысқы температуралар, атмосфералық жауын-шашынның жеткіліксіз және тұрақсыз ауа райы, олардың жазғы максимумы және жыл бойы айтарлықтай жел қызметі тән.</w:t>
      </w:r>
    </w:p>
    <w:p>
      <w:pPr>
        <w:spacing w:after="0"/>
        <w:ind w:left="0"/>
        <w:jc w:val="both"/>
      </w:pPr>
      <w:r>
        <w:rPr>
          <w:rFonts w:ascii="Times New Roman"/>
          <w:b w:val="false"/>
          <w:i w:val="false"/>
          <w:color w:val="000000"/>
          <w:sz w:val="28"/>
        </w:rPr>
        <w:t>
      Мойылды ауылы аумағының жалпы ауданы 4042,0 га, оның ішінде жайылымдық жерлер – 1829,0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жерлер-1829,0 га;</w:t>
      </w:r>
    </w:p>
    <w:p>
      <w:pPr>
        <w:spacing w:after="0"/>
        <w:ind w:left="0"/>
        <w:jc w:val="both"/>
      </w:pPr>
      <w:r>
        <w:rPr>
          <w:rFonts w:ascii="Times New Roman"/>
          <w:b w:val="false"/>
          <w:i w:val="false"/>
          <w:color w:val="000000"/>
          <w:sz w:val="28"/>
        </w:rPr>
        <w:t>
      елді мекендердің жерлері - 85,0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 – 109,0 га;</w:t>
      </w:r>
    </w:p>
    <w:p>
      <w:pPr>
        <w:spacing w:after="0"/>
        <w:ind w:left="0"/>
        <w:jc w:val="both"/>
      </w:pPr>
      <w:r>
        <w:rPr>
          <w:rFonts w:ascii="Times New Roman"/>
          <w:b w:val="false"/>
          <w:i w:val="false"/>
          <w:color w:val="000000"/>
          <w:sz w:val="28"/>
        </w:rPr>
        <w:t>
      орман қорының жері – жоқ.</w:t>
      </w:r>
    </w:p>
    <w:p>
      <w:pPr>
        <w:spacing w:after="0"/>
        <w:ind w:left="0"/>
        <w:jc w:val="both"/>
      </w:pPr>
      <w:r>
        <w:rPr>
          <w:rFonts w:ascii="Times New Roman"/>
          <w:b w:val="false"/>
          <w:i w:val="false"/>
          <w:color w:val="000000"/>
          <w:sz w:val="28"/>
        </w:rPr>
        <w:t>
      босалқы жер-жоқ.</w:t>
      </w:r>
    </w:p>
    <w:p>
      <w:pPr>
        <w:spacing w:after="0"/>
        <w:ind w:left="0"/>
        <w:jc w:val="both"/>
      </w:pPr>
      <w:r>
        <w:rPr>
          <w:rFonts w:ascii="Times New Roman"/>
          <w:b w:val="false"/>
          <w:i w:val="false"/>
          <w:color w:val="000000"/>
          <w:sz w:val="28"/>
        </w:rPr>
        <w:t>
      Ауыл аумағындағы ауыл шаруашылығы мал басының саны: 495 бас ірі қара мал, 766 бас ұсақ мал, 200 бас жылқы.</w:t>
      </w:r>
    </w:p>
    <w:p>
      <w:pPr>
        <w:spacing w:after="0"/>
        <w:ind w:left="0"/>
        <w:jc w:val="both"/>
      </w:pPr>
      <w:r>
        <w:rPr>
          <w:rFonts w:ascii="Times New Roman"/>
          <w:b w:val="false"/>
          <w:i w:val="false"/>
          <w:color w:val="000000"/>
          <w:sz w:val="28"/>
        </w:rPr>
        <w:t>
      Қалыптасқан табындар, отарлар, ауыл шаруашылығы жануарларының табындары түрлері бойынша мынадай түрде бөлінді:</w:t>
      </w:r>
    </w:p>
    <w:p>
      <w:pPr>
        <w:spacing w:after="0"/>
        <w:ind w:left="0"/>
        <w:jc w:val="both"/>
      </w:pPr>
      <w:r>
        <w:rPr>
          <w:rFonts w:ascii="Times New Roman"/>
          <w:b w:val="false"/>
          <w:i w:val="false"/>
          <w:color w:val="000000"/>
          <w:sz w:val="28"/>
        </w:rPr>
        <w:t>
      1 Ірі қара мал табыны;</w:t>
      </w:r>
    </w:p>
    <w:p>
      <w:pPr>
        <w:spacing w:after="0"/>
        <w:ind w:left="0"/>
        <w:jc w:val="both"/>
      </w:pPr>
      <w:r>
        <w:rPr>
          <w:rFonts w:ascii="Times New Roman"/>
          <w:b w:val="false"/>
          <w:i w:val="false"/>
          <w:color w:val="000000"/>
          <w:sz w:val="28"/>
        </w:rPr>
        <w:t>
      Ауылдық округтің табиғи-климаттық ерекшеліктеріне байланысты жайылымдар табиғи жайылымдарға жатады және негізінен мал жаю үшін пайдаланылады. Ауыл аумағында Мәдени және құрғақ жайылымдар жоқ.</w:t>
      </w:r>
    </w:p>
    <w:p>
      <w:pPr>
        <w:spacing w:after="0"/>
        <w:ind w:left="0"/>
        <w:jc w:val="both"/>
      </w:pPr>
      <w:r>
        <w:rPr>
          <w:rFonts w:ascii="Times New Roman"/>
          <w:b w:val="false"/>
          <w:i w:val="false"/>
          <w:color w:val="000000"/>
          <w:sz w:val="28"/>
        </w:rPr>
        <w:t>
      Жайылымдардың негізгі пайдаланушылары Мойылды ауылының тұрғындары болып табылады.</w:t>
      </w:r>
    </w:p>
    <w:p>
      <w:pPr>
        <w:spacing w:after="0"/>
        <w:ind w:left="0"/>
        <w:jc w:val="both"/>
      </w:pPr>
      <w:r>
        <w:rPr>
          <w:rFonts w:ascii="Times New Roman"/>
          <w:b w:val="false"/>
          <w:i w:val="false"/>
          <w:color w:val="000000"/>
          <w:sz w:val="28"/>
        </w:rPr>
        <w:t>
      Мойылды ауылы аумағында 1 ветеринарлық пункт жұмыс істейді.</w:t>
      </w:r>
    </w:p>
    <w:p>
      <w:pPr>
        <w:spacing w:after="0"/>
        <w:ind w:left="0"/>
        <w:jc w:val="both"/>
      </w:pPr>
      <w:r>
        <w:rPr>
          <w:rFonts w:ascii="Times New Roman"/>
          <w:b w:val="false"/>
          <w:i w:val="false"/>
          <w:color w:val="000000"/>
          <w:sz w:val="28"/>
        </w:rPr>
        <w:t>
      Мойылды ауылында мал айдауға арналған сервитуттар орнатылмаған.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Мойылды ауылының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1-қосымша</w:t>
            </w:r>
          </w:p>
        </w:tc>
      </w:tr>
    </w:tbl>
    <w:bookmarkStart w:name="z8" w:id="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Мойылды ауылының жайылымдардың орналасу схемасы (картасы)</w:t>
      </w:r>
    </w:p>
    <w:bookmarkEnd w:id="5"/>
    <w:p>
      <w:pPr>
        <w:spacing w:after="0"/>
        <w:ind w:left="0"/>
        <w:jc w:val="left"/>
      </w:pPr>
      <w:r>
        <w:br/>
      </w:r>
    </w:p>
    <w:p>
      <w:pPr>
        <w:spacing w:after="0"/>
        <w:ind w:left="0"/>
        <w:jc w:val="both"/>
      </w:pPr>
      <w:r>
        <w:drawing>
          <wp:inline distT="0" distB="0" distL="0" distR="0">
            <wp:extent cx="41910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910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5184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184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Мойылды ауылының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2-қосымша</w:t>
            </w:r>
          </w:p>
        </w:tc>
      </w:tr>
    </w:tbl>
    <w:bookmarkStart w:name="z10" w:id="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Мойылды ауылының жайылымдардың орналасу схемасы (картасы)</w:t>
      </w:r>
    </w:p>
    <w:bookmarkEnd w:id="6"/>
    <w:p>
      <w:pPr>
        <w:spacing w:after="0"/>
        <w:ind w:left="0"/>
        <w:jc w:val="left"/>
      </w:pPr>
      <w:r>
        <w:br/>
      </w:r>
    </w:p>
    <w:p>
      <w:pPr>
        <w:spacing w:after="0"/>
        <w:ind w:left="0"/>
        <w:jc w:val="both"/>
      </w:pPr>
      <w:r>
        <w:drawing>
          <wp:inline distT="0" distB="0" distL="0" distR="0">
            <wp:extent cx="40386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386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7851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851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Мойылды ауылының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3-қосымша</w:t>
            </w:r>
          </w:p>
        </w:tc>
      </w:tr>
    </w:tbl>
    <w:bookmarkStart w:name="z12" w:id="7"/>
    <w:p>
      <w:pPr>
        <w:spacing w:after="0"/>
        <w:ind w:left="0"/>
        <w:jc w:val="left"/>
      </w:pPr>
      <w:r>
        <w:rPr>
          <w:rFonts w:ascii="Times New Roman"/>
          <w:b/>
          <w:i w:val="false"/>
          <w:color w:val="000000"/>
        </w:rPr>
        <w:t xml:space="preserve"> Мойылды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
    <w:p>
      <w:pPr>
        <w:spacing w:after="0"/>
        <w:ind w:left="0"/>
        <w:jc w:val="left"/>
      </w:pPr>
      <w:r>
        <w:br/>
      </w:r>
    </w:p>
    <w:p>
      <w:pPr>
        <w:spacing w:after="0"/>
        <w:ind w:left="0"/>
        <w:jc w:val="both"/>
      </w:pPr>
      <w:r>
        <w:drawing>
          <wp:inline distT="0" distB="0" distL="0" distR="0">
            <wp:extent cx="42291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291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7597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597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Мойылды ауылының</w:t>
            </w:r>
            <w:r>
              <w:br/>
            </w:r>
            <w:r>
              <w:rPr>
                <w:rFonts w:ascii="Times New Roman"/>
                <w:b w:val="false"/>
                <w:i w:val="false"/>
                <w:color w:val="000000"/>
                <w:sz w:val="20"/>
              </w:rPr>
              <w:t>жайылымдарын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4-қосымша</w:t>
            </w:r>
          </w:p>
        </w:tc>
      </w:tr>
    </w:tbl>
    <w:bookmarkStart w:name="z14" w:id="8"/>
    <w:p>
      <w:pPr>
        <w:spacing w:after="0"/>
        <w:ind w:left="0"/>
        <w:jc w:val="left"/>
      </w:pPr>
      <w:r>
        <w:rPr>
          <w:rFonts w:ascii="Times New Roman"/>
          <w:b/>
          <w:i w:val="false"/>
          <w:color w:val="000000"/>
        </w:rPr>
        <w:t xml:space="preserve"> Мойылды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8"/>
    <w:p>
      <w:pPr>
        <w:spacing w:after="0"/>
        <w:ind w:left="0"/>
        <w:jc w:val="left"/>
      </w:pPr>
      <w:r>
        <w:br/>
      </w:r>
    </w:p>
    <w:p>
      <w:pPr>
        <w:spacing w:after="0"/>
        <w:ind w:left="0"/>
        <w:jc w:val="both"/>
      </w:pPr>
      <w:r>
        <w:drawing>
          <wp:inline distT="0" distB="0" distL="0" distR="0">
            <wp:extent cx="39497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497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3914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914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Мойылды ауылының</w:t>
            </w:r>
            <w:r>
              <w:br/>
            </w:r>
            <w:r>
              <w:rPr>
                <w:rFonts w:ascii="Times New Roman"/>
                <w:b w:val="false"/>
                <w:i w:val="false"/>
                <w:color w:val="000000"/>
                <w:sz w:val="20"/>
              </w:rPr>
              <w:t>жайылымдарын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5-қосымша</w:t>
            </w:r>
          </w:p>
        </w:tc>
      </w:tr>
    </w:tbl>
    <w:bookmarkStart w:name="z16" w:id="9"/>
    <w:p>
      <w:pPr>
        <w:spacing w:after="0"/>
        <w:ind w:left="0"/>
        <w:jc w:val="left"/>
      </w:pPr>
      <w:r>
        <w:rPr>
          <w:rFonts w:ascii="Times New Roman"/>
          <w:b/>
          <w:i w:val="false"/>
          <w:color w:val="000000"/>
        </w:rPr>
        <w:t xml:space="preserve"> Мойылды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
    <w:p>
      <w:pPr>
        <w:spacing w:after="0"/>
        <w:ind w:left="0"/>
        <w:jc w:val="left"/>
      </w:pPr>
      <w:r>
        <w:br/>
      </w:r>
    </w:p>
    <w:p>
      <w:pPr>
        <w:spacing w:after="0"/>
        <w:ind w:left="0"/>
        <w:jc w:val="both"/>
      </w:pPr>
      <w:r>
        <w:drawing>
          <wp:inline distT="0" distB="0" distL="0" distR="0">
            <wp:extent cx="38608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608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бельгілер:</w:t>
      </w:r>
    </w:p>
    <w:p>
      <w:pPr>
        <w:spacing w:after="0"/>
        <w:ind w:left="0"/>
        <w:jc w:val="left"/>
      </w:pPr>
      <w:r>
        <w:br/>
      </w:r>
    </w:p>
    <w:p>
      <w:pPr>
        <w:spacing w:after="0"/>
        <w:ind w:left="0"/>
        <w:jc w:val="both"/>
      </w:pPr>
      <w:r>
        <w:drawing>
          <wp:inline distT="0" distB="0" distL="0" distR="0">
            <wp:extent cx="72898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898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Мойылды ауылының</w:t>
            </w:r>
            <w:r>
              <w:br/>
            </w:r>
            <w:r>
              <w:rPr>
                <w:rFonts w:ascii="Times New Roman"/>
                <w:b w:val="false"/>
                <w:i w:val="false"/>
                <w:color w:val="000000"/>
                <w:sz w:val="20"/>
              </w:rPr>
              <w:t>жайылымдарын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6-қосымша</w:t>
            </w:r>
          </w:p>
        </w:tc>
      </w:tr>
    </w:tbl>
    <w:bookmarkStart w:name="z18" w:id="10"/>
    <w:p>
      <w:pPr>
        <w:spacing w:after="0"/>
        <w:ind w:left="0"/>
        <w:jc w:val="left"/>
      </w:pPr>
      <w:r>
        <w:rPr>
          <w:rFonts w:ascii="Times New Roman"/>
          <w:b/>
          <w:i w:val="false"/>
          <w:color w:val="000000"/>
        </w:rPr>
        <w:t xml:space="preserve"> Мойылды ауылының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
    <w:p>
      <w:pPr>
        <w:spacing w:after="0"/>
        <w:ind w:left="0"/>
        <w:jc w:val="left"/>
      </w:pPr>
      <w:r>
        <w:br/>
      </w:r>
    </w:p>
    <w:p>
      <w:pPr>
        <w:spacing w:after="0"/>
        <w:ind w:left="0"/>
        <w:jc w:val="both"/>
      </w:pPr>
      <w:r>
        <w:drawing>
          <wp:inline distT="0" distB="0" distL="0" distR="0">
            <wp:extent cx="3619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19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бельгілер:</w:t>
      </w:r>
    </w:p>
    <w:p>
      <w:pPr>
        <w:spacing w:after="0"/>
        <w:ind w:left="0"/>
        <w:jc w:val="left"/>
      </w:pPr>
      <w:r>
        <w:br/>
      </w:r>
    </w:p>
    <w:p>
      <w:pPr>
        <w:spacing w:after="0"/>
        <w:ind w:left="0"/>
        <w:jc w:val="both"/>
      </w:pPr>
      <w:r>
        <w:drawing>
          <wp:inline distT="0" distB="0" distL="0" distR="0">
            <wp:extent cx="76581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581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Мойылды ауылының</w:t>
            </w:r>
            <w:r>
              <w:br/>
            </w:r>
            <w:r>
              <w:rPr>
                <w:rFonts w:ascii="Times New Roman"/>
                <w:b w:val="false"/>
                <w:i w:val="false"/>
                <w:color w:val="000000"/>
                <w:sz w:val="20"/>
              </w:rPr>
              <w:t>жайылымдарын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2022 - 2023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7-қосымша</w:t>
            </w:r>
          </w:p>
        </w:tc>
      </w:tr>
    </w:tbl>
    <w:bookmarkStart w:name="z20" w:id="1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w:t>
            </w:r>
          </w:p>
          <w:p>
            <w:pPr>
              <w:spacing w:after="20"/>
              <w:ind w:left="20"/>
              <w:jc w:val="both"/>
            </w:pPr>
            <w:r>
              <w:rPr>
                <w:rFonts w:ascii="Times New Roman"/>
                <w:b w:val="false"/>
                <w:i w:val="false"/>
                <w:color w:val="000000"/>
                <w:sz w:val="20"/>
              </w:rPr>
              <w:t>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3-күзгі маусым</w:t>
            </w:r>
          </w:p>
        </w:tc>
      </w:tr>
    </w:tbl>
    <w:p>
      <w:pPr>
        <w:spacing w:after="0"/>
        <w:ind w:left="0"/>
        <w:jc w:val="left"/>
      </w:pPr>
      <w:r>
        <w:br/>
      </w:r>
    </w:p>
    <w:p>
      <w:pPr>
        <w:spacing w:after="0"/>
        <w:ind w:left="0"/>
        <w:jc w:val="both"/>
      </w:pPr>
      <w:r>
        <w:drawing>
          <wp:inline distT="0" distB="0" distL="0" distR="0">
            <wp:extent cx="37211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7211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5946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946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