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fb74" w14:textId="24cf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"2021 – 2023 жылдарға арналған Павлодар қаласы кентінің, ауылдық округінің және кейбір ауылдарының бюджеті туралы" 2020 жылғы 29 желтоқсандағы № 563/74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2021 жылғы 18 қарашадағы № 79/11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"2021 - 2023 жылдарға арналған Павлодар қаласы кентінің, ауылдық округінің және кейбір ауылдарының бюджеті туралы" 2020 жылғы 29 желтоқсандағы № 563/74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7155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– 2023 жылдарға арналған Ленин кентінің бюджеті тиісінше 1, 2 және 3 -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392 991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372 196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401 434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-8 443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8 443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– 2023 жылдарға арналған Кенжекөл ауылдық округінің бюджеті тиісінше 4, 5 және 6 -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218 405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197 286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225 742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- 7 337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7 337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– 2023 жылдарға арналған Павлодар ауылының бюджеті тиісінше 7, 8 және 9 -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192 001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21 514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–170 429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200 733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- 8 732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8 732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– 2023 жылдарға арналған Жетекші ауылының бюджеті тиісінше 10, 11 және 12 -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173 091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165 033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176 907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-3 816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3 816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– 2023 жылдарға арналған Мойылды ауылының бюджеті тиісінше 13, 14 және 15 -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106 143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103 380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107 384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1 241 мың теңге.";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13 - 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Ленин кентінің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Кенжекөл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Павлодар ауылының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7532"/>
        <w:gridCol w:w="24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Жетекші ауылының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Мойылды ауылының бюджеті 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