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bb6f" w14:textId="713b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23 қаңтардағы № 346 "Қостанай облысы Бейімбет Майлин ауданы Асенкритов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Бейімбет Майлин ауданы мәслихатының 2021 жылғы 24 желтоқсандағы № 69 шешімі. Жойылды - Қостанай облысы Бейімбет Майлин ауданы мәслихатының 2023 жылғы 1 қыркүйектегі № 35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Бейімбет Майлин ауданы мәслихатының 01.09.2023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Бейімбет Майлин ауданының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Бейімбет Майлин ауданы Асенкритов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2020 жылғы 23 қаңтардағы № 346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8926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Бейімбет Майлин ауданы Асенкритов ауылдық округінің жергілікті қоғамдастықтың бөлек жиындарын өткізудің қағидаларын және қатысу үшін ауылдар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Бейімбет Майлин ауданы Асенкритов ауылдық округінің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2020 жылғы 23 қаңтардағы № 346 шешімімен бекітілген", "Мәслихаттың 2020 жылғы 23 қаңтардағы № 346 шешіміне қосымша" сөздері "Мәслихаттың 2020 жылғы 23 қаңтардағы № 346 шешіміне 1-қосымша" және "Мәслихаттың 2020 жылғы 23 қаңтардағы № 346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24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Бейімбет Майлин ауданы Асенкритов ауылдық округінің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Бейімбет Майлин ауданы Асенкритов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Асенкритов ауылдық округінің ауылдар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ауылдық округ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Асенкритов ауылдық округінің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Асенкритов ауылдық округінің әкімімен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Асенкритов ауылдық округінің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Асенкритов ауылдық округінің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Асенкритов ауылдық округінің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Асенкритов ауылдық округі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