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225d4" w14:textId="e8225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 әкімдігінің кәсіпкерлік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Жітіқара ауданы әкімдігінің 2021 жылғы 3 желтоқсандағы № 279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облысы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"Жітіқара ауданы әкімдігінің кәсіпкерлік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"Жітіқара ауданы әкімдігінің кәсіпкерлік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Жітіқара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Жітіқара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"Жітіқара ауданы әкімдігінің кәсіпкерлік бөлімі" мемлекеттік мекемесі туралы ереже</w:t>
      </w:r>
    </w:p>
    <w:bookmarkEnd w:id="8"/>
    <w:bookmarkStart w:name="z19" w:id="9"/>
    <w:p>
      <w:pPr>
        <w:spacing w:after="0"/>
        <w:ind w:left="0"/>
        <w:jc w:val="left"/>
      </w:pPr>
      <w:r>
        <w:rPr>
          <w:rFonts w:ascii="Times New Roman"/>
          <w:b/>
          <w:i w:val="false"/>
          <w:color w:val="000000"/>
        </w:rPr>
        <w:t xml:space="preserve"> 1. Жалпы ережелер</w:t>
      </w:r>
    </w:p>
    <w:bookmarkEnd w:id="9"/>
    <w:bookmarkStart w:name="z20" w:id="10"/>
    <w:p>
      <w:pPr>
        <w:spacing w:after="0"/>
        <w:ind w:left="0"/>
        <w:jc w:val="both"/>
      </w:pPr>
      <w:r>
        <w:rPr>
          <w:rFonts w:ascii="Times New Roman"/>
          <w:b w:val="false"/>
          <w:i w:val="false"/>
          <w:color w:val="000000"/>
          <w:sz w:val="28"/>
        </w:rPr>
        <w:t>
      1. "Жітіқара ауданы әкімдігінің кәсіпкерлік бөлімі" мемлекеттік мекемесі кәсіпкерлік және жеке кәсіпкерлікті қолдау мен дамытудың мемлекеттік саясатын іске асыру саласында басшылықты жүзеге асыратын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xml:space="preserve">
      2. "Жітіқара ауданы әкімдігінің кәсіпкерлік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22" w:id="12"/>
    <w:p>
      <w:pPr>
        <w:spacing w:after="0"/>
        <w:ind w:left="0"/>
        <w:jc w:val="both"/>
      </w:pPr>
      <w:r>
        <w:rPr>
          <w:rFonts w:ascii="Times New Roman"/>
          <w:b w:val="false"/>
          <w:i w:val="false"/>
          <w:color w:val="000000"/>
          <w:sz w:val="28"/>
        </w:rPr>
        <w:t>
      3. "Жітіқара ауданы әкімдігінің кәсіпкерлік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2"/>
    <w:bookmarkStart w:name="z23" w:id="13"/>
    <w:p>
      <w:pPr>
        <w:spacing w:after="0"/>
        <w:ind w:left="0"/>
        <w:jc w:val="both"/>
      </w:pPr>
      <w:r>
        <w:rPr>
          <w:rFonts w:ascii="Times New Roman"/>
          <w:b w:val="false"/>
          <w:i w:val="false"/>
          <w:color w:val="000000"/>
          <w:sz w:val="28"/>
        </w:rPr>
        <w:t>
      4. "Жітіқара ауданы әкімдігінің кәсіпкерлік бөлімі" мемлекеттік мекемесі азаматтық-құқықтық қатынастарға өз атынан түседі.</w:t>
      </w:r>
    </w:p>
    <w:bookmarkEnd w:id="13"/>
    <w:bookmarkStart w:name="z24" w:id="14"/>
    <w:p>
      <w:pPr>
        <w:spacing w:after="0"/>
        <w:ind w:left="0"/>
        <w:jc w:val="both"/>
      </w:pPr>
      <w:r>
        <w:rPr>
          <w:rFonts w:ascii="Times New Roman"/>
          <w:b w:val="false"/>
          <w:i w:val="false"/>
          <w:color w:val="000000"/>
          <w:sz w:val="28"/>
        </w:rPr>
        <w:t>
      5. "Жітіқара ауданы әкімдігінің кәсіпкерлік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4"/>
    <w:bookmarkStart w:name="z25" w:id="15"/>
    <w:p>
      <w:pPr>
        <w:spacing w:after="0"/>
        <w:ind w:left="0"/>
        <w:jc w:val="both"/>
      </w:pPr>
      <w:r>
        <w:rPr>
          <w:rFonts w:ascii="Times New Roman"/>
          <w:b w:val="false"/>
          <w:i w:val="false"/>
          <w:color w:val="000000"/>
          <w:sz w:val="28"/>
        </w:rPr>
        <w:t>
      6. "Жітіқара ауданы әкімдігінің кәсіпкерлік бөлімі" мемлекеттік мекемесі өз құзыретінің мәселелері бойынша заңнамада белгіленген тәртіпте "Жітіқара ауданы әкімдігінің кәсіпкерлік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6" w:id="16"/>
    <w:p>
      <w:pPr>
        <w:spacing w:after="0"/>
        <w:ind w:left="0"/>
        <w:jc w:val="both"/>
      </w:pPr>
      <w:r>
        <w:rPr>
          <w:rFonts w:ascii="Times New Roman"/>
          <w:b w:val="false"/>
          <w:i w:val="false"/>
          <w:color w:val="000000"/>
          <w:sz w:val="28"/>
        </w:rPr>
        <w:t>
      7. "Жітіқара ауданы әкімдігінің кәсіпкерлік бөлімі" мемлекеттік мекемесінің құрылымы мен штат санының лимиті қолданыстағы заңнамаға сәйкес бекітіледі.</w:t>
      </w:r>
    </w:p>
    <w:bookmarkEnd w:id="16"/>
    <w:bookmarkStart w:name="z27" w:id="17"/>
    <w:p>
      <w:pPr>
        <w:spacing w:after="0"/>
        <w:ind w:left="0"/>
        <w:jc w:val="both"/>
      </w:pPr>
      <w:r>
        <w:rPr>
          <w:rFonts w:ascii="Times New Roman"/>
          <w:b w:val="false"/>
          <w:i w:val="false"/>
          <w:color w:val="000000"/>
          <w:sz w:val="28"/>
        </w:rPr>
        <w:t>
      8. Заңды тұлғаның орналасқан жері: 110700, Қазақстан Республикасы, Қостанай облысы, Жітіқара ауданы, Жітіқара қаласы, 6-шағын аудан, 65-үй.</w:t>
      </w:r>
    </w:p>
    <w:bookmarkEnd w:id="17"/>
    <w:bookmarkStart w:name="z28" w:id="18"/>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"Жітіқара ауданы әкімдігінің кәсіпкерлік бөлімі" мемлекеттік мекемесінің құрылтай құжаты болып табылады.</w:t>
      </w:r>
    </w:p>
    <w:bookmarkEnd w:id="18"/>
    <w:bookmarkStart w:name="z29" w:id="19"/>
    <w:p>
      <w:pPr>
        <w:spacing w:after="0"/>
        <w:ind w:left="0"/>
        <w:jc w:val="both"/>
      </w:pPr>
      <w:r>
        <w:rPr>
          <w:rFonts w:ascii="Times New Roman"/>
          <w:b w:val="false"/>
          <w:i w:val="false"/>
          <w:color w:val="000000"/>
          <w:sz w:val="28"/>
        </w:rPr>
        <w:t>
      10. "Жітіқара ауданы әкімдігінің кәсіпкерлік бөлімі" мемлекеттік мекемесінің қызметін қаржыландыру жергілікті бюджеттен жүзеге асырылады.</w:t>
      </w:r>
    </w:p>
    <w:bookmarkEnd w:id="19"/>
    <w:bookmarkStart w:name="z30" w:id="20"/>
    <w:p>
      <w:pPr>
        <w:spacing w:after="0"/>
        <w:ind w:left="0"/>
        <w:jc w:val="both"/>
      </w:pPr>
      <w:r>
        <w:rPr>
          <w:rFonts w:ascii="Times New Roman"/>
          <w:b w:val="false"/>
          <w:i w:val="false"/>
          <w:color w:val="000000"/>
          <w:sz w:val="28"/>
        </w:rPr>
        <w:t>
      11. "Жітіқара ауданы әкімдігінің кәсіпкерлік бөлімі" мемлекеттік мекемесіне кәсіпкерлік субъектілерімен "Жітіқара ауданы әкімдігінің кәсіпкерлік бөлімі" мемлекеттік мекемесінің функциялары болып табылатын міндеттерді орындау тұрғысында шарттық қатынастарға түсуге тыйым салынады.</w:t>
      </w:r>
    </w:p>
    <w:bookmarkEnd w:id="20"/>
    <w:bookmarkStart w:name="z31" w:id="21"/>
    <w:p>
      <w:pPr>
        <w:spacing w:after="0"/>
        <w:ind w:left="0"/>
        <w:jc w:val="both"/>
      </w:pPr>
      <w:r>
        <w:rPr>
          <w:rFonts w:ascii="Times New Roman"/>
          <w:b w:val="false"/>
          <w:i w:val="false"/>
          <w:color w:val="000000"/>
          <w:sz w:val="28"/>
        </w:rPr>
        <w:t>
      Егер "Жітіқара ауданы әкімдігінің кәсіпкерлік бөлімі" мемлекеттік мекемесіне заңнамалық актілермен кірістер әкелетін қызметті жүзеге асыру құқығы берілсе, онда осындай қызметтен алынған кірістер, егер Қазақстан Республикасының заңнамасында өзгеше белгіленбесе, мемлекеттік бюджеттің кірісіне жіберіледі.</w:t>
      </w:r>
    </w:p>
    <w:bookmarkEnd w:id="21"/>
    <w:bookmarkStart w:name="z32" w:id="22"/>
    <w:p>
      <w:pPr>
        <w:spacing w:after="0"/>
        <w:ind w:left="0"/>
        <w:jc w:val="left"/>
      </w:pPr>
      <w:r>
        <w:rPr>
          <w:rFonts w:ascii="Times New Roman"/>
          <w:b/>
          <w:i w:val="false"/>
          <w:color w:val="000000"/>
        </w:rPr>
        <w:t xml:space="preserve"> 2. Мемлекеттік органның міндеттері мен өкілеттіктері</w:t>
      </w:r>
    </w:p>
    <w:bookmarkEnd w:id="22"/>
    <w:bookmarkStart w:name="z33" w:id="23"/>
    <w:p>
      <w:pPr>
        <w:spacing w:after="0"/>
        <w:ind w:left="0"/>
        <w:jc w:val="both"/>
      </w:pPr>
      <w:r>
        <w:rPr>
          <w:rFonts w:ascii="Times New Roman"/>
          <w:b w:val="false"/>
          <w:i w:val="false"/>
          <w:color w:val="000000"/>
          <w:sz w:val="28"/>
        </w:rPr>
        <w:t>
      12. Міндеттері:</w:t>
      </w:r>
    </w:p>
    <w:bookmarkEnd w:id="23"/>
    <w:bookmarkStart w:name="z34" w:id="24"/>
    <w:p>
      <w:pPr>
        <w:spacing w:after="0"/>
        <w:ind w:left="0"/>
        <w:jc w:val="both"/>
      </w:pPr>
      <w:r>
        <w:rPr>
          <w:rFonts w:ascii="Times New Roman"/>
          <w:b w:val="false"/>
          <w:i w:val="false"/>
          <w:color w:val="000000"/>
          <w:sz w:val="28"/>
        </w:rPr>
        <w:t>
      1) өнеркәсіп, туризм, кәсіпкерлік және сауда салаларындағы мемлекеттік саясаттың негізгі бағыттарын әзірлеуге және іске асыруға қатысу;</w:t>
      </w:r>
    </w:p>
    <w:bookmarkEnd w:id="24"/>
    <w:bookmarkStart w:name="z35" w:id="25"/>
    <w:p>
      <w:pPr>
        <w:spacing w:after="0"/>
        <w:ind w:left="0"/>
        <w:jc w:val="both"/>
      </w:pPr>
      <w:r>
        <w:rPr>
          <w:rFonts w:ascii="Times New Roman"/>
          <w:b w:val="false"/>
          <w:i w:val="false"/>
          <w:color w:val="000000"/>
          <w:sz w:val="28"/>
        </w:rPr>
        <w:t>
      2) мемлекеттік бағдарламалардың іске асырылуы мен орындалуын қамтамасыз ету және оған жауапкершілік;</w:t>
      </w:r>
    </w:p>
    <w:bookmarkEnd w:id="25"/>
    <w:bookmarkStart w:name="z36" w:id="26"/>
    <w:p>
      <w:pPr>
        <w:spacing w:after="0"/>
        <w:ind w:left="0"/>
        <w:jc w:val="both"/>
      </w:pPr>
      <w:r>
        <w:rPr>
          <w:rFonts w:ascii="Times New Roman"/>
          <w:b w:val="false"/>
          <w:i w:val="false"/>
          <w:color w:val="000000"/>
          <w:sz w:val="28"/>
        </w:rPr>
        <w:t>
      3) жеке кәсіпкерлікті дамыту үшін жағдайлар жасау болып табылады;</w:t>
      </w:r>
    </w:p>
    <w:bookmarkEnd w:id="26"/>
    <w:bookmarkStart w:name="z37" w:id="27"/>
    <w:p>
      <w:pPr>
        <w:spacing w:after="0"/>
        <w:ind w:left="0"/>
        <w:jc w:val="both"/>
      </w:pPr>
      <w:r>
        <w:rPr>
          <w:rFonts w:ascii="Times New Roman"/>
          <w:b w:val="false"/>
          <w:i w:val="false"/>
          <w:color w:val="000000"/>
          <w:sz w:val="28"/>
        </w:rPr>
        <w:t>
      4) Қазақстан Республикасының заңнамасында көзделген өзге де міндеттерді жүзеге асыру.</w:t>
      </w:r>
    </w:p>
    <w:bookmarkEnd w:id="27"/>
    <w:bookmarkStart w:name="z38" w:id="28"/>
    <w:p>
      <w:pPr>
        <w:spacing w:after="0"/>
        <w:ind w:left="0"/>
        <w:jc w:val="both"/>
      </w:pPr>
      <w:r>
        <w:rPr>
          <w:rFonts w:ascii="Times New Roman"/>
          <w:b w:val="false"/>
          <w:i w:val="false"/>
          <w:color w:val="000000"/>
          <w:sz w:val="28"/>
        </w:rPr>
        <w:t>
      13. Өкілеттіктері:</w:t>
      </w:r>
    </w:p>
    <w:bookmarkEnd w:id="28"/>
    <w:bookmarkStart w:name="z39" w:id="29"/>
    <w:p>
      <w:pPr>
        <w:spacing w:after="0"/>
        <w:ind w:left="0"/>
        <w:jc w:val="both"/>
      </w:pPr>
      <w:r>
        <w:rPr>
          <w:rFonts w:ascii="Times New Roman"/>
          <w:b w:val="false"/>
          <w:i w:val="false"/>
          <w:color w:val="000000"/>
          <w:sz w:val="28"/>
        </w:rPr>
        <w:t>
      Құқықтары мен міндеттері:</w:t>
      </w:r>
    </w:p>
    <w:bookmarkEnd w:id="29"/>
    <w:bookmarkStart w:name="z40" w:id="30"/>
    <w:p>
      <w:pPr>
        <w:spacing w:after="0"/>
        <w:ind w:left="0"/>
        <w:jc w:val="both"/>
      </w:pPr>
      <w:r>
        <w:rPr>
          <w:rFonts w:ascii="Times New Roman"/>
          <w:b w:val="false"/>
          <w:i w:val="false"/>
          <w:color w:val="000000"/>
          <w:sz w:val="28"/>
        </w:rPr>
        <w:t>
      1) өз құзыреті шегінде мемлекеттік органдардың лауазымды тұлғаларынан және өзге де ұйымдардан қажетті ақпаратты, құжаттарды және өзге де материалдарды сұрату және алу;</w:t>
      </w:r>
    </w:p>
    <w:bookmarkEnd w:id="30"/>
    <w:bookmarkStart w:name="z41" w:id="31"/>
    <w:p>
      <w:pPr>
        <w:spacing w:after="0"/>
        <w:ind w:left="0"/>
        <w:jc w:val="both"/>
      </w:pPr>
      <w:r>
        <w:rPr>
          <w:rFonts w:ascii="Times New Roman"/>
          <w:b w:val="false"/>
          <w:i w:val="false"/>
          <w:color w:val="000000"/>
          <w:sz w:val="28"/>
        </w:rPr>
        <w:t>
      2) аудан әкімінің, әкімдігінің қарауына өз құзыреті бойынша ұсыныстар енгізуге;</w:t>
      </w:r>
    </w:p>
    <w:bookmarkEnd w:id="31"/>
    <w:bookmarkStart w:name="z42" w:id="32"/>
    <w:p>
      <w:pPr>
        <w:spacing w:after="0"/>
        <w:ind w:left="0"/>
        <w:jc w:val="both"/>
      </w:pPr>
      <w:r>
        <w:rPr>
          <w:rFonts w:ascii="Times New Roman"/>
          <w:b w:val="false"/>
          <w:i w:val="false"/>
          <w:color w:val="000000"/>
          <w:sz w:val="28"/>
        </w:rPr>
        <w:t>
      3) мемлекеттік басқару және өзін-өзі басқару органдарымен, басқа да ұйымдармен кәсіпкерлікті дамыту және қолдау мәселелері бойынша өзара іс-қимыл жасауға міндетті;</w:t>
      </w:r>
    </w:p>
    <w:bookmarkEnd w:id="32"/>
    <w:bookmarkStart w:name="z43" w:id="33"/>
    <w:p>
      <w:pPr>
        <w:spacing w:after="0"/>
        <w:ind w:left="0"/>
        <w:jc w:val="both"/>
      </w:pPr>
      <w:r>
        <w:rPr>
          <w:rFonts w:ascii="Times New Roman"/>
          <w:b w:val="false"/>
          <w:i w:val="false"/>
          <w:color w:val="000000"/>
          <w:sz w:val="28"/>
        </w:rPr>
        <w:t>
      4) Қазақстан Республикасының заңнамасына сәйкес өзге де құқықтар мен міндеттерді жүзеге асыру.</w:t>
      </w:r>
    </w:p>
    <w:bookmarkEnd w:id="33"/>
    <w:bookmarkStart w:name="z44" w:id="34"/>
    <w:p>
      <w:pPr>
        <w:spacing w:after="0"/>
        <w:ind w:left="0"/>
        <w:jc w:val="both"/>
      </w:pPr>
      <w:r>
        <w:rPr>
          <w:rFonts w:ascii="Times New Roman"/>
          <w:b w:val="false"/>
          <w:i w:val="false"/>
          <w:color w:val="000000"/>
          <w:sz w:val="28"/>
        </w:rPr>
        <w:t>
      Функциялары:</w:t>
      </w:r>
    </w:p>
    <w:bookmarkEnd w:id="34"/>
    <w:bookmarkStart w:name="z45" w:id="35"/>
    <w:p>
      <w:pPr>
        <w:spacing w:after="0"/>
        <w:ind w:left="0"/>
        <w:jc w:val="both"/>
      </w:pPr>
      <w:r>
        <w:rPr>
          <w:rFonts w:ascii="Times New Roman"/>
          <w:b w:val="false"/>
          <w:i w:val="false"/>
          <w:color w:val="000000"/>
          <w:sz w:val="28"/>
        </w:rPr>
        <w:t>
      5) жергілікті деңгейде жеке кәсіпкерлікті мемлекеттік қолдауды қамтамасыз ету;</w:t>
      </w:r>
    </w:p>
    <w:bookmarkEnd w:id="35"/>
    <w:bookmarkStart w:name="z46" w:id="36"/>
    <w:p>
      <w:pPr>
        <w:spacing w:after="0"/>
        <w:ind w:left="0"/>
        <w:jc w:val="both"/>
      </w:pPr>
      <w:r>
        <w:rPr>
          <w:rFonts w:ascii="Times New Roman"/>
          <w:b w:val="false"/>
          <w:i w:val="false"/>
          <w:color w:val="000000"/>
          <w:sz w:val="28"/>
        </w:rPr>
        <w:t>
      6) жергілікті атқарушы органдардың жеке кәсіпкерлік субъектілерінің бірлестіктерімен, Қазақстан Республикасының Ұлттық Кәсіпкерлер палатасымен және нарықтық инфрақұрылым объектілерімен өзара қарым-қатынастарын дамыту стратегиясын айқындау;</w:t>
      </w:r>
    </w:p>
    <w:bookmarkEnd w:id="36"/>
    <w:bookmarkStart w:name="z47" w:id="37"/>
    <w:p>
      <w:pPr>
        <w:spacing w:after="0"/>
        <w:ind w:left="0"/>
        <w:jc w:val="both"/>
      </w:pPr>
      <w:r>
        <w:rPr>
          <w:rFonts w:ascii="Times New Roman"/>
          <w:b w:val="false"/>
          <w:i w:val="false"/>
          <w:color w:val="000000"/>
          <w:sz w:val="28"/>
        </w:rPr>
        <w:t>
      7) кәсіпкерлікті қорғау, қолдау және дамыту мәселелері бойынша құқықтық және нормативтік құқықтық актілердің жобаларына ұсыныстар әзірлеуге қатысу;</w:t>
      </w:r>
    </w:p>
    <w:bookmarkEnd w:id="37"/>
    <w:bookmarkStart w:name="z48" w:id="38"/>
    <w:p>
      <w:pPr>
        <w:spacing w:after="0"/>
        <w:ind w:left="0"/>
        <w:jc w:val="both"/>
      </w:pPr>
      <w:r>
        <w:rPr>
          <w:rFonts w:ascii="Times New Roman"/>
          <w:b w:val="false"/>
          <w:i w:val="false"/>
          <w:color w:val="000000"/>
          <w:sz w:val="28"/>
        </w:rPr>
        <w:t>
      8) кәсіпкерлік мәселелері жөніндегі сараптамалық кеңестердің қызметін ұйымдастыру;</w:t>
      </w:r>
    </w:p>
    <w:bookmarkEnd w:id="38"/>
    <w:bookmarkStart w:name="z49" w:id="39"/>
    <w:p>
      <w:pPr>
        <w:spacing w:after="0"/>
        <w:ind w:left="0"/>
        <w:jc w:val="both"/>
      </w:pPr>
      <w:r>
        <w:rPr>
          <w:rFonts w:ascii="Times New Roman"/>
          <w:b w:val="false"/>
          <w:i w:val="false"/>
          <w:color w:val="000000"/>
          <w:sz w:val="28"/>
        </w:rPr>
        <w:t>
      9) Қазақстан Республикасының заңнамасы мәселелері бойынша халық, жеке кәсіпкерлік субъектілері арасында ақпараттық-түсіндіру жұмысын жүргізу;</w:t>
      </w:r>
    </w:p>
    <w:bookmarkEnd w:id="39"/>
    <w:bookmarkStart w:name="z50" w:id="40"/>
    <w:p>
      <w:pPr>
        <w:spacing w:after="0"/>
        <w:ind w:left="0"/>
        <w:jc w:val="both"/>
      </w:pPr>
      <w:r>
        <w:rPr>
          <w:rFonts w:ascii="Times New Roman"/>
          <w:b w:val="false"/>
          <w:i w:val="false"/>
          <w:color w:val="000000"/>
          <w:sz w:val="28"/>
        </w:rPr>
        <w:t xml:space="preserve">
      10) аудан аумағында кәсіпкерлік қызмет пен инвестициялық ахуалды дамыту үшін жағдай жасау; </w:t>
      </w:r>
    </w:p>
    <w:bookmarkEnd w:id="40"/>
    <w:bookmarkStart w:name="z51" w:id="41"/>
    <w:p>
      <w:pPr>
        <w:spacing w:after="0"/>
        <w:ind w:left="0"/>
        <w:jc w:val="both"/>
      </w:pPr>
      <w:r>
        <w:rPr>
          <w:rFonts w:ascii="Times New Roman"/>
          <w:b w:val="false"/>
          <w:i w:val="false"/>
          <w:color w:val="000000"/>
          <w:sz w:val="28"/>
        </w:rPr>
        <w:t>
      11) бөлімнің құзыретіне кіретін мәселелер бойынша қаулылардың, шешімдердің жобаларын әзірлеу;</w:t>
      </w:r>
    </w:p>
    <w:bookmarkEnd w:id="41"/>
    <w:bookmarkStart w:name="z52" w:id="42"/>
    <w:p>
      <w:pPr>
        <w:spacing w:after="0"/>
        <w:ind w:left="0"/>
        <w:jc w:val="both"/>
      </w:pPr>
      <w:r>
        <w:rPr>
          <w:rFonts w:ascii="Times New Roman"/>
          <w:b w:val="false"/>
          <w:i w:val="false"/>
          <w:color w:val="000000"/>
          <w:sz w:val="28"/>
        </w:rPr>
        <w:t>
      12) уәкілетті органға туризмді дамыту туралы, оның ішінде туристік әлеует, туризм объектілері және туристік қызметті жүзеге асыратын тұлғалар туралы қажетті мәліметтерді ұсыну болып табылады;</w:t>
      </w:r>
    </w:p>
    <w:bookmarkEnd w:id="42"/>
    <w:bookmarkStart w:name="z53" w:id="43"/>
    <w:p>
      <w:pPr>
        <w:spacing w:after="0"/>
        <w:ind w:left="0"/>
        <w:jc w:val="both"/>
      </w:pPr>
      <w:r>
        <w:rPr>
          <w:rFonts w:ascii="Times New Roman"/>
          <w:b w:val="false"/>
          <w:i w:val="false"/>
          <w:color w:val="000000"/>
          <w:sz w:val="28"/>
        </w:rPr>
        <w:t>
      13) жеке және заңды тұлғалардың өтініштерін қарау және қажетті шаралар қабылдау;</w:t>
      </w:r>
    </w:p>
    <w:bookmarkEnd w:id="43"/>
    <w:bookmarkStart w:name="z54" w:id="44"/>
    <w:p>
      <w:pPr>
        <w:spacing w:after="0"/>
        <w:ind w:left="0"/>
        <w:jc w:val="both"/>
      </w:pPr>
      <w:r>
        <w:rPr>
          <w:rFonts w:ascii="Times New Roman"/>
          <w:b w:val="false"/>
          <w:i w:val="false"/>
          <w:color w:val="000000"/>
          <w:sz w:val="28"/>
        </w:rPr>
        <w:t>
      14) "Жітіқара ауданы әкімдігінің кәсіпкерлік бөлімі" мемлекеттік мекемесінің мақсаттары мен міндеттеріне жауап беретін, қолданыстағы заңнамаға қайшы келмейтін басқа да функцияларды орындау;</w:t>
      </w:r>
    </w:p>
    <w:bookmarkEnd w:id="44"/>
    <w:bookmarkStart w:name="z55" w:id="45"/>
    <w:p>
      <w:pPr>
        <w:spacing w:after="0"/>
        <w:ind w:left="0"/>
        <w:jc w:val="both"/>
      </w:pPr>
      <w:r>
        <w:rPr>
          <w:rFonts w:ascii="Times New Roman"/>
          <w:b w:val="false"/>
          <w:i w:val="false"/>
          <w:color w:val="000000"/>
          <w:sz w:val="28"/>
        </w:rPr>
        <w:t>
      15) әлеуметтік маңызы бар азық-түлік тауарларына рұқсат етілген шекті бөлшек сауда бағалары мөлшерінің сақталуына мемлекеттік бақылауды жүзеге асыру;</w:t>
      </w:r>
    </w:p>
    <w:bookmarkEnd w:id="45"/>
    <w:bookmarkStart w:name="z56" w:id="46"/>
    <w:p>
      <w:pPr>
        <w:spacing w:after="0"/>
        <w:ind w:left="0"/>
        <w:jc w:val="both"/>
      </w:pPr>
      <w:r>
        <w:rPr>
          <w:rFonts w:ascii="Times New Roman"/>
          <w:b w:val="false"/>
          <w:i w:val="false"/>
          <w:color w:val="000000"/>
          <w:sz w:val="28"/>
        </w:rPr>
        <w:t>
      16) әлеуметтік маңызы бар азық-түлік тауарларына сауда үстемесі мөлшерінің сақталуын бақылауды жүзеге асыру кіреді.</w:t>
      </w:r>
    </w:p>
    <w:bookmarkEnd w:id="46"/>
    <w:bookmarkStart w:name="z57" w:id="47"/>
    <w:p>
      <w:pPr>
        <w:spacing w:after="0"/>
        <w:ind w:left="0"/>
        <w:jc w:val="left"/>
      </w:pPr>
      <w:r>
        <w:rPr>
          <w:rFonts w:ascii="Times New Roman"/>
          <w:b/>
          <w:i w:val="false"/>
          <w:color w:val="000000"/>
        </w:rPr>
        <w:t xml:space="preserve"> 3. Мемлекеттік орган басшысының мәртебесі, өкілеттігі</w:t>
      </w:r>
    </w:p>
    <w:bookmarkEnd w:id="47"/>
    <w:bookmarkStart w:name="z58" w:id="48"/>
    <w:p>
      <w:pPr>
        <w:spacing w:after="0"/>
        <w:ind w:left="0"/>
        <w:jc w:val="both"/>
      </w:pPr>
      <w:r>
        <w:rPr>
          <w:rFonts w:ascii="Times New Roman"/>
          <w:b w:val="false"/>
          <w:i w:val="false"/>
          <w:color w:val="000000"/>
          <w:sz w:val="28"/>
        </w:rPr>
        <w:t>
      14. "Жітіқара ауданы әкімдігінің кәсіпкерлік бөлімі" мемлекеттік мекемесіне басшылықты "Жітіқара ауданы әкімдігінің кәсіпкерлік бөлімі" мемлекеттік мекемесіне жүктелген міндеттердің орындалуына және оның өкілеттіктерін жүзеге асыруға дербес жауапты болатын басшы жүзеге асырады.</w:t>
      </w:r>
    </w:p>
    <w:bookmarkEnd w:id="48"/>
    <w:bookmarkStart w:name="z59" w:id="49"/>
    <w:p>
      <w:pPr>
        <w:spacing w:after="0"/>
        <w:ind w:left="0"/>
        <w:jc w:val="both"/>
      </w:pPr>
      <w:r>
        <w:rPr>
          <w:rFonts w:ascii="Times New Roman"/>
          <w:b w:val="false"/>
          <w:i w:val="false"/>
          <w:color w:val="000000"/>
          <w:sz w:val="28"/>
        </w:rPr>
        <w:t>
      15. "Жітіқара ауданы әкімдігінің кәсіпкерлік бөлімі" мемлекеттік мекемесінің бірінші басшысын Қазақстан Республикасының заңнамасына сәйкес аудан әкімі қызметке тағайындайды және қызметтен босатады.</w:t>
      </w:r>
    </w:p>
    <w:bookmarkEnd w:id="49"/>
    <w:bookmarkStart w:name="z60" w:id="50"/>
    <w:p>
      <w:pPr>
        <w:spacing w:after="0"/>
        <w:ind w:left="0"/>
        <w:jc w:val="both"/>
      </w:pPr>
      <w:r>
        <w:rPr>
          <w:rFonts w:ascii="Times New Roman"/>
          <w:b w:val="false"/>
          <w:i w:val="false"/>
          <w:color w:val="000000"/>
          <w:sz w:val="28"/>
        </w:rPr>
        <w:t>
      16. "Жітіқара ауданы әкімдігінің кәсіпкерлік бөлімі" мемлекеттік мекемесінің бірінші басшысының өкілеттігі:</w:t>
      </w:r>
    </w:p>
    <w:bookmarkEnd w:id="50"/>
    <w:bookmarkStart w:name="z61" w:id="51"/>
    <w:p>
      <w:pPr>
        <w:spacing w:after="0"/>
        <w:ind w:left="0"/>
        <w:jc w:val="both"/>
      </w:pPr>
      <w:r>
        <w:rPr>
          <w:rFonts w:ascii="Times New Roman"/>
          <w:b w:val="false"/>
          <w:i w:val="false"/>
          <w:color w:val="000000"/>
          <w:sz w:val="28"/>
        </w:rPr>
        <w:t>
      1) Қазақстан Республикасының қолданыстағы заңнамасына сәйкес мемлекеттік органдарда, өзге де ұйымдарда "Жітіқара ауданы әкімдігінің кәсіпкерлік бөлімі" мемлекеттік мекемесін білдіреді;</w:t>
      </w:r>
    </w:p>
    <w:bookmarkEnd w:id="51"/>
    <w:bookmarkStart w:name="z62" w:id="52"/>
    <w:p>
      <w:pPr>
        <w:spacing w:after="0"/>
        <w:ind w:left="0"/>
        <w:jc w:val="both"/>
      </w:pPr>
      <w:r>
        <w:rPr>
          <w:rFonts w:ascii="Times New Roman"/>
          <w:b w:val="false"/>
          <w:i w:val="false"/>
          <w:color w:val="000000"/>
          <w:sz w:val="28"/>
        </w:rPr>
        <w:t>
      2) "Жітіқара ауданы әкімдігінің кәсіпкерлік бөлімі" мемлекеттік мекемесінде сыбайлас жемқорлыққа қарсы іс-қимылға бағытталған шаралардың қабылданбауына дербес жауапты болады;</w:t>
      </w:r>
    </w:p>
    <w:bookmarkEnd w:id="52"/>
    <w:bookmarkStart w:name="z63" w:id="53"/>
    <w:p>
      <w:pPr>
        <w:spacing w:after="0"/>
        <w:ind w:left="0"/>
        <w:jc w:val="both"/>
      </w:pPr>
      <w:r>
        <w:rPr>
          <w:rFonts w:ascii="Times New Roman"/>
          <w:b w:val="false"/>
          <w:i w:val="false"/>
          <w:color w:val="000000"/>
          <w:sz w:val="28"/>
        </w:rPr>
        <w:t>
      3) бұйрықтарға, қызметтік құжаттамаға қол қояды;</w:t>
      </w:r>
    </w:p>
    <w:bookmarkEnd w:id="53"/>
    <w:bookmarkStart w:name="z64" w:id="54"/>
    <w:p>
      <w:pPr>
        <w:spacing w:after="0"/>
        <w:ind w:left="0"/>
        <w:jc w:val="both"/>
      </w:pPr>
      <w:r>
        <w:rPr>
          <w:rFonts w:ascii="Times New Roman"/>
          <w:b w:val="false"/>
          <w:i w:val="false"/>
          <w:color w:val="000000"/>
          <w:sz w:val="28"/>
        </w:rPr>
        <w:t>
      4) "Жітіқара ауданы әкімдігінің кәсіпкерлік бөлімі" мемлекеттік мекемесінің қызметкерлерін қызметке тағайындайды, қызметтен босатады және тәртіптік жауапкершілікке тартады;</w:t>
      </w:r>
    </w:p>
    <w:bookmarkEnd w:id="54"/>
    <w:bookmarkStart w:name="z65" w:id="55"/>
    <w:p>
      <w:pPr>
        <w:spacing w:after="0"/>
        <w:ind w:left="0"/>
        <w:jc w:val="both"/>
      </w:pPr>
      <w:r>
        <w:rPr>
          <w:rFonts w:ascii="Times New Roman"/>
          <w:b w:val="false"/>
          <w:i w:val="false"/>
          <w:color w:val="000000"/>
          <w:sz w:val="28"/>
        </w:rPr>
        <w:t>
      5) өтініштермен жұмысты ұйымдастырады, жеке және заңды тұлғалардың өкілдерін жеке қабылдауды жүргізеді;</w:t>
      </w:r>
    </w:p>
    <w:bookmarkEnd w:id="55"/>
    <w:bookmarkStart w:name="z66" w:id="56"/>
    <w:p>
      <w:pPr>
        <w:spacing w:after="0"/>
        <w:ind w:left="0"/>
        <w:jc w:val="both"/>
      </w:pPr>
      <w:r>
        <w:rPr>
          <w:rFonts w:ascii="Times New Roman"/>
          <w:b w:val="false"/>
          <w:i w:val="false"/>
          <w:color w:val="000000"/>
          <w:sz w:val="28"/>
        </w:rPr>
        <w:t>
      6) "Жітіқара ауданы әкімдігінің кәсіпкерлік бөлімі" мемлекеттік мекемесі қызметкерлерінің функционалдық міндеттерін айқындайды;</w:t>
      </w:r>
    </w:p>
    <w:bookmarkEnd w:id="56"/>
    <w:bookmarkStart w:name="z67" w:id="57"/>
    <w:p>
      <w:pPr>
        <w:spacing w:after="0"/>
        <w:ind w:left="0"/>
        <w:jc w:val="both"/>
      </w:pPr>
      <w:r>
        <w:rPr>
          <w:rFonts w:ascii="Times New Roman"/>
          <w:b w:val="false"/>
          <w:i w:val="false"/>
          <w:color w:val="000000"/>
          <w:sz w:val="28"/>
        </w:rPr>
        <w:t>
      7) міндеттемелер мен төлемдер бойынша "Жітіқара ауданы әкімдігінің кәсіпкерлік бөлімі" мемлекеттік мекемесін қаржыландыру жоспарын, белгіленген еңбекақы төлеу қоры және жұмыскерлердің саны шегінде "Жітіқара ауданы әкімдігінің кәсіпкерлік бөлімі" мемлекеттік мекемесінің құрылымын бекітеді;</w:t>
      </w:r>
    </w:p>
    <w:bookmarkEnd w:id="57"/>
    <w:bookmarkStart w:name="z68" w:id="58"/>
    <w:p>
      <w:pPr>
        <w:spacing w:after="0"/>
        <w:ind w:left="0"/>
        <w:jc w:val="both"/>
      </w:pPr>
      <w:r>
        <w:rPr>
          <w:rFonts w:ascii="Times New Roman"/>
          <w:b w:val="false"/>
          <w:i w:val="false"/>
          <w:color w:val="000000"/>
          <w:sz w:val="28"/>
        </w:rPr>
        <w:t>
      8) Қазақстан Республикасының қолданыстағы заңнамасына сәйкес өзге де өкілеттіктерді жүзеге асырады.</w:t>
      </w:r>
    </w:p>
    <w:bookmarkEnd w:id="58"/>
    <w:bookmarkStart w:name="z69" w:id="59"/>
    <w:p>
      <w:pPr>
        <w:spacing w:after="0"/>
        <w:ind w:left="0"/>
        <w:jc w:val="both"/>
      </w:pPr>
      <w:r>
        <w:rPr>
          <w:rFonts w:ascii="Times New Roman"/>
          <w:b w:val="false"/>
          <w:i w:val="false"/>
          <w:color w:val="000000"/>
          <w:sz w:val="28"/>
        </w:rPr>
        <w:t>
      "Жітіқара ауданы әкімдігінің кәсіпкерлік бөлімі" мемлекеттік мекемесінің басшысы болмаған кезеңде оның өкілеттіктерін орындауды қолданыстағы заңнамаға сәйкес оны алмастыратын тұлға жүзеге асырады.</w:t>
      </w:r>
    </w:p>
    <w:bookmarkEnd w:id="59"/>
    <w:bookmarkStart w:name="z70" w:id="60"/>
    <w:p>
      <w:pPr>
        <w:spacing w:after="0"/>
        <w:ind w:left="0"/>
        <w:jc w:val="left"/>
      </w:pPr>
      <w:r>
        <w:rPr>
          <w:rFonts w:ascii="Times New Roman"/>
          <w:b/>
          <w:i w:val="false"/>
          <w:color w:val="000000"/>
        </w:rPr>
        <w:t xml:space="preserve"> 4. Мемлекеттік органның мүлкі</w:t>
      </w:r>
    </w:p>
    <w:bookmarkEnd w:id="60"/>
    <w:bookmarkStart w:name="z71" w:id="61"/>
    <w:p>
      <w:pPr>
        <w:spacing w:after="0"/>
        <w:ind w:left="0"/>
        <w:jc w:val="both"/>
      </w:pPr>
      <w:r>
        <w:rPr>
          <w:rFonts w:ascii="Times New Roman"/>
          <w:b w:val="false"/>
          <w:i w:val="false"/>
          <w:color w:val="000000"/>
          <w:sz w:val="28"/>
        </w:rPr>
        <w:t>
      17. "Жітіқара ауданы әкімдігінің кәсіпкерлік бөлімі" мемлекеттік мекемесінің заңнамада көзделген жағдайларда жедел басқару құқығында оқшауланған мүлкі болу мүмкін.</w:t>
      </w:r>
    </w:p>
    <w:bookmarkEnd w:id="61"/>
    <w:bookmarkStart w:name="z72" w:id="62"/>
    <w:p>
      <w:pPr>
        <w:spacing w:after="0"/>
        <w:ind w:left="0"/>
        <w:jc w:val="both"/>
      </w:pPr>
      <w:r>
        <w:rPr>
          <w:rFonts w:ascii="Times New Roman"/>
          <w:b w:val="false"/>
          <w:i w:val="false"/>
          <w:color w:val="000000"/>
          <w:sz w:val="28"/>
        </w:rPr>
        <w:t>
      "Жітіқара ауданы әкімдігінің кәсіпкерлік бөлімі" мемлекеттік мекемесінің мүлкі оған меншік иесі берген мүлік және Қазақстан Республикасының заңнамасында тыйым салынбаған өзге де көздер есебінен қалыптастырылады.</w:t>
      </w:r>
    </w:p>
    <w:bookmarkEnd w:id="62"/>
    <w:bookmarkStart w:name="z73" w:id="63"/>
    <w:p>
      <w:pPr>
        <w:spacing w:after="0"/>
        <w:ind w:left="0"/>
        <w:jc w:val="both"/>
      </w:pPr>
      <w:r>
        <w:rPr>
          <w:rFonts w:ascii="Times New Roman"/>
          <w:b w:val="false"/>
          <w:i w:val="false"/>
          <w:color w:val="000000"/>
          <w:sz w:val="28"/>
        </w:rPr>
        <w:t>
      18. "Жітіқара ауданы әкімдігінің кәсіпкерлік бөлімі" мемлекеттік мекемесіне бекітілген мүлік коммуналдық меншікке жатады.</w:t>
      </w:r>
    </w:p>
    <w:bookmarkEnd w:id="63"/>
    <w:bookmarkStart w:name="z74" w:id="64"/>
    <w:p>
      <w:pPr>
        <w:spacing w:after="0"/>
        <w:ind w:left="0"/>
        <w:jc w:val="both"/>
      </w:pPr>
      <w:r>
        <w:rPr>
          <w:rFonts w:ascii="Times New Roman"/>
          <w:b w:val="false"/>
          <w:i w:val="false"/>
          <w:color w:val="000000"/>
          <w:sz w:val="28"/>
        </w:rPr>
        <w:t>
      19. Егер заңнамада өзгеше көзделмесе, "Жітіқара ауданы әкімдігінің кәсіпкерлік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4"/>
    <w:bookmarkStart w:name="z75" w:id="65"/>
    <w:p>
      <w:pPr>
        <w:spacing w:after="0"/>
        <w:ind w:left="0"/>
        <w:jc w:val="left"/>
      </w:pPr>
      <w:r>
        <w:rPr>
          <w:rFonts w:ascii="Times New Roman"/>
          <w:b/>
          <w:i w:val="false"/>
          <w:color w:val="000000"/>
        </w:rPr>
        <w:t xml:space="preserve"> 5. Мемлекеттік органды қайта ұйымдастыру және тарату</w:t>
      </w:r>
    </w:p>
    <w:bookmarkEnd w:id="65"/>
    <w:bookmarkStart w:name="z76" w:id="66"/>
    <w:p>
      <w:pPr>
        <w:spacing w:after="0"/>
        <w:ind w:left="0"/>
        <w:jc w:val="both"/>
      </w:pPr>
      <w:r>
        <w:rPr>
          <w:rFonts w:ascii="Times New Roman"/>
          <w:b w:val="false"/>
          <w:i w:val="false"/>
          <w:color w:val="000000"/>
          <w:sz w:val="28"/>
        </w:rPr>
        <w:t>
      20. "Жітіқара ауданы әкімдігінің кәсіпкерлік бөлімі" мемлекеттік мекемесін қайта ұйымдастыру және тарату Қазақстан Республикасының заңнамасына сәйкес жүзеге асырылады.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