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11c0" w14:textId="ed51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Денисов ауданы әкімдігінің 2021 жылғы 29 қарашадағы № 229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ауданында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4"/>
    <w:p>
      <w:pPr>
        <w:spacing w:after="0"/>
        <w:ind w:left="0"/>
        <w:jc w:val="left"/>
      </w:pPr>
      <w:r>
        <w:rPr>
          <w:rFonts w:ascii="Times New Roman"/>
          <w:b/>
          <w:i w:val="false"/>
          <w:color w:val="000000"/>
        </w:rPr>
        <w:t xml:space="preserve"> Денисов ауданында коммуналдық қызмет көрсету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Денисов ауданы әкімдігінің 29.01.2026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5"/>
    <w:p>
      <w:pPr>
        <w:spacing w:after="0"/>
        <w:ind w:left="0"/>
        <w:jc w:val="left"/>
      </w:pPr>
      <w:r>
        <w:rPr>
          <w:rFonts w:ascii="Times New Roman"/>
          <w:b/>
          <w:i w:val="false"/>
          <w:color w:val="000000"/>
        </w:rPr>
        <w:t xml:space="preserve"> 1-тарау. Жалпы ережелер</w:t>
      </w:r>
    </w:p>
    <w:bookmarkEnd w:id="5"/>
    <w:bookmarkStart w:name="z24" w:id="6"/>
    <w:p>
      <w:pPr>
        <w:spacing w:after="0"/>
        <w:ind w:left="0"/>
        <w:jc w:val="both"/>
      </w:pPr>
      <w:r>
        <w:rPr>
          <w:rFonts w:ascii="Times New Roman"/>
          <w:b w:val="false"/>
          <w:i w:val="false"/>
          <w:color w:val="000000"/>
          <w:sz w:val="28"/>
        </w:rPr>
        <w:t xml:space="preserve">
      1. Осы Денисов ауданында коммуналдық қызмет көрсету қағидалары (бұдан әрі-Қағидалар) "Тұрғын үй қатынастары туралы" Қазақстан Республикасы Занының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сәйкес әзірленді және коммуналдық көрсетілетін қызметтерді ұсыну үлгілік Қағидалары Қазақстан Республикасының Индустрия және инфрақұрылымдық даму министрі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және коммуналдық қызметтерді көрсету мен ақы төлеу тәртібін белгілейді.</w:t>
      </w:r>
    </w:p>
    <w:bookmarkEnd w:id="6"/>
    <w:bookmarkStart w:name="z2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6"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27" w:id="9"/>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28" w:id="10"/>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29" w:id="11"/>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30" w:id="12"/>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31" w:id="13"/>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32" w:id="14"/>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4"/>
    <w:bookmarkStart w:name="z33" w:id="15"/>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34" w:id="16"/>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35" w:id="17"/>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6" w:id="18"/>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7" w:id="19"/>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38" w:id="20"/>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39" w:id="21"/>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40" w:id="22"/>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bookmarkEnd w:id="22"/>
    <w:bookmarkStart w:name="z41" w:id="23"/>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3"/>
    <w:bookmarkStart w:name="z42" w:id="24"/>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43" w:id="25"/>
    <w:p>
      <w:pPr>
        <w:spacing w:after="0"/>
        <w:ind w:left="0"/>
        <w:jc w:val="both"/>
      </w:pPr>
      <w:r>
        <w:rPr>
          <w:rFonts w:ascii="Times New Roman"/>
          <w:b w:val="false"/>
          <w:i w:val="false"/>
          <w:color w:val="000000"/>
          <w:sz w:val="28"/>
        </w:rPr>
        <w:t>
      13-1)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44" w:id="26"/>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45" w:id="27"/>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27"/>
    <w:bookmarkStart w:name="z46" w:id="28"/>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47" w:id="29"/>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48" w:id="30"/>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49" w:id="31"/>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50" w:id="32"/>
    <w:p>
      <w:pPr>
        <w:spacing w:after="0"/>
        <w:ind w:left="0"/>
        <w:jc w:val="both"/>
      </w:pPr>
      <w:r>
        <w:rPr>
          <w:rFonts w:ascii="Times New Roman"/>
          <w:b w:val="false"/>
          <w:i w:val="false"/>
          <w:color w:val="000000"/>
          <w:sz w:val="28"/>
        </w:rPr>
        <w:t>
      18) тұтынушы - коммуналдық және өзге де қосымша қызметтерді пайдаланатын немесе пайдалану ниеті бар жеке немесе заңды тұлға;</w:t>
      </w:r>
    </w:p>
    <w:bookmarkEnd w:id="32"/>
    <w:bookmarkStart w:name="z51" w:id="33"/>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3"/>
    <w:bookmarkStart w:name="z52" w:id="34"/>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53" w:id="35"/>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35"/>
    <w:bookmarkStart w:name="z54"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55"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56"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57" w:id="3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58" w:id="4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59" w:id="4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60" w:id="4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61" w:id="4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62" w:id="4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63" w:id="45"/>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64" w:id="46"/>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6"/>
    <w:bookmarkStart w:name="z65"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66"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67"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68"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69"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70"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71"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72" w:id="54"/>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73" w:id="5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5"/>
    <w:bookmarkStart w:name="z74" w:id="56"/>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75" w:id="5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76" w:id="5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8"/>
    <w:bookmarkStart w:name="z77" w:id="59"/>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78" w:id="6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79" w:id="6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80" w:id="62"/>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2"/>
    <w:bookmarkStart w:name="z81" w:id="63"/>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82" w:id="6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83"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84"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85"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86"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87"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88"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89"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90"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91" w:id="73"/>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92" w:id="74"/>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93" w:id="75"/>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94" w:id="76"/>
    <w:p>
      <w:pPr>
        <w:spacing w:after="0"/>
        <w:ind w:left="0"/>
        <w:jc w:val="both"/>
      </w:pPr>
      <w:r>
        <w:rPr>
          <w:rFonts w:ascii="Times New Roman"/>
          <w:b w:val="false"/>
          <w:i w:val="false"/>
          <w:color w:val="000000"/>
          <w:sz w:val="28"/>
        </w:rPr>
        <w:t>
      20. Тұтынушы:</w:t>
      </w:r>
    </w:p>
    <w:bookmarkEnd w:id="76"/>
    <w:bookmarkStart w:name="z95"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96"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97"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98"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99"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100"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101"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102"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103" w:id="85"/>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5"/>
    <w:bookmarkStart w:name="z104"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105" w:id="87"/>
    <w:p>
      <w:pPr>
        <w:spacing w:after="0"/>
        <w:ind w:left="0"/>
        <w:jc w:val="both"/>
      </w:pPr>
      <w:r>
        <w:rPr>
          <w:rFonts w:ascii="Times New Roman"/>
          <w:b w:val="false"/>
          <w:i w:val="false"/>
          <w:color w:val="000000"/>
          <w:sz w:val="28"/>
        </w:rPr>
        <w:t>
      21. Жеткізуші:</w:t>
      </w:r>
    </w:p>
    <w:bookmarkEnd w:id="87"/>
    <w:bookmarkStart w:name="z106"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107"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108"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109"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110"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111"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12"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13"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14"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15"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16"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17" w:id="99"/>
    <w:p>
      <w:pPr>
        <w:spacing w:after="0"/>
        <w:ind w:left="0"/>
        <w:jc w:val="both"/>
      </w:pPr>
      <w:r>
        <w:rPr>
          <w:rFonts w:ascii="Times New Roman"/>
          <w:b w:val="false"/>
          <w:i w:val="false"/>
          <w:color w:val="000000"/>
          <w:sz w:val="28"/>
        </w:rPr>
        <w:t>
      22. Тұтынушы коммуналдық қызметтер үшін төлемді Үлгілік қағидалардың қосымшасына сәйкес нысан бойынша бірыңғай төлем құжаты бойынша жүргізеді.</w:t>
      </w:r>
    </w:p>
    <w:bookmarkEnd w:id="99"/>
    <w:bookmarkStart w:name="z118" w:id="10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19" w:id="101"/>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20" w:id="102"/>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21" w:id="103"/>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22" w:id="104"/>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23" w:id="10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24" w:id="10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25" w:id="107"/>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07"/>
    <w:bookmarkStart w:name="z126" w:id="10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27" w:id="109"/>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28" w:id="110"/>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10"/>
    <w:bookmarkStart w:name="z129" w:id="111"/>
    <w:p>
      <w:pPr>
        <w:spacing w:after="0"/>
        <w:ind w:left="0"/>
        <w:jc w:val="left"/>
      </w:pPr>
      <w:r>
        <w:rPr>
          <w:rFonts w:ascii="Times New Roman"/>
          <w:b/>
          <w:i w:val="false"/>
          <w:color w:val="000000"/>
        </w:rPr>
        <w:t xml:space="preserve"> 4-1-тарау. БЕО-ның талаптары мен жұмыс тәртібі.</w:t>
      </w:r>
    </w:p>
    <w:bookmarkEnd w:id="111"/>
    <w:bookmarkStart w:name="z130" w:id="112"/>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2"/>
    <w:bookmarkStart w:name="z131" w:id="113"/>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32" w:id="114"/>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33" w:id="115"/>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34" w:id="116"/>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bookmarkEnd w:id="116"/>
    <w:bookmarkStart w:name="z135" w:id="117"/>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36" w:id="118"/>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bookmarkEnd w:id="118"/>
    <w:bookmarkStart w:name="z137" w:id="119"/>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38" w:id="120"/>
    <w:p>
      <w:pPr>
        <w:spacing w:after="0"/>
        <w:ind w:left="0"/>
        <w:jc w:val="both"/>
      </w:pPr>
      <w:r>
        <w:rPr>
          <w:rFonts w:ascii="Times New Roman"/>
          <w:b w:val="false"/>
          <w:i w:val="false"/>
          <w:color w:val="000000"/>
          <w:sz w:val="28"/>
        </w:rPr>
        <w:t>
      30-9. Сәйкессіздіктер анықталған жағдайда БЕО бастама жасайды:</w:t>
      </w:r>
    </w:p>
    <w:bookmarkEnd w:id="120"/>
    <w:bookmarkStart w:name="z139"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40"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41"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42" w:id="124"/>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43" w:id="125"/>
    <w:p>
      <w:pPr>
        <w:spacing w:after="0"/>
        <w:ind w:left="0"/>
        <w:jc w:val="both"/>
      </w:pPr>
      <w:r>
        <w:rPr>
          <w:rFonts w:ascii="Times New Roman"/>
          <w:b w:val="false"/>
          <w:i w:val="false"/>
          <w:color w:val="000000"/>
          <w:sz w:val="28"/>
        </w:rPr>
        <w:t>
      БЕО міндетті:</w:t>
      </w:r>
    </w:p>
    <w:bookmarkEnd w:id="125"/>
    <w:bookmarkStart w:name="z144"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45"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46"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47" w:id="129"/>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bookmarkEnd w:id="129"/>
    <w:bookmarkStart w:name="z148" w:id="130"/>
    <w:p>
      <w:pPr>
        <w:spacing w:after="0"/>
        <w:ind w:left="0"/>
        <w:jc w:val="both"/>
      </w:pPr>
      <w:r>
        <w:rPr>
          <w:rFonts w:ascii="Times New Roman"/>
          <w:b w:val="false"/>
          <w:i w:val="false"/>
          <w:color w:val="000000"/>
          <w:sz w:val="28"/>
        </w:rPr>
        <w:t>
      30-12. БЕО-ға қойылатын талаптар:</w:t>
      </w:r>
    </w:p>
    <w:bookmarkEnd w:id="130"/>
    <w:bookmarkStart w:name="z149"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50"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51"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52"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53"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54" w:id="136"/>
    <w:p>
      <w:pPr>
        <w:spacing w:after="0"/>
        <w:ind w:left="0"/>
        <w:jc w:val="both"/>
      </w:pPr>
      <w:r>
        <w:rPr>
          <w:rFonts w:ascii="Times New Roman"/>
          <w:b w:val="false"/>
          <w:i w:val="false"/>
          <w:color w:val="000000"/>
          <w:sz w:val="28"/>
        </w:rPr>
        <w:t>
      30-13. БЕО функциялары:</w:t>
      </w:r>
    </w:p>
    <w:bookmarkEnd w:id="136"/>
    <w:bookmarkStart w:name="z155"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56"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57"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58"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59"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60"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61"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62"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63" w:id="145"/>
    <w:p>
      <w:pPr>
        <w:spacing w:after="0"/>
        <w:ind w:left="0"/>
        <w:jc w:val="both"/>
      </w:pPr>
      <w:r>
        <w:rPr>
          <w:rFonts w:ascii="Times New Roman"/>
          <w:b w:val="false"/>
          <w:i w:val="false"/>
          <w:color w:val="000000"/>
          <w:sz w:val="28"/>
        </w:rPr>
        <w:t>
      30-14. БЕО қызметінің нәтижелілігін бағалау:</w:t>
      </w:r>
    </w:p>
    <w:bookmarkEnd w:id="145"/>
    <w:bookmarkStart w:name="z164"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65"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66"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67"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68"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69"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70"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71"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72" w:id="154"/>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4"/>
    <w:bookmarkStart w:name="z173"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74"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75"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76" w:id="158"/>
    <w:p>
      <w:pPr>
        <w:spacing w:after="0"/>
        <w:ind w:left="0"/>
        <w:jc w:val="left"/>
      </w:pPr>
      <w:r>
        <w:rPr>
          <w:rFonts w:ascii="Times New Roman"/>
          <w:b/>
          <w:i w:val="false"/>
          <w:color w:val="000000"/>
        </w:rPr>
        <w:t xml:space="preserve"> 5-тарау. Дауларды шешу тәртібі</w:t>
      </w:r>
    </w:p>
    <w:bookmarkEnd w:id="158"/>
    <w:bookmarkStart w:name="z177" w:id="159"/>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78" w:id="160"/>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79"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80"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81" w:id="163"/>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82"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83"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84"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85"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86"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87"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88"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89"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90" w:id="172"/>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91"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92"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93"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94" w:id="176"/>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6"/>
    <w:bookmarkStart w:name="z195" w:id="17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7"/>
    <w:bookmarkStart w:name="z196" w:id="178"/>
    <w:p>
      <w:pPr>
        <w:spacing w:after="0"/>
        <w:ind w:left="0"/>
        <w:jc w:val="left"/>
      </w:pPr>
      <w:r>
        <w:rPr>
          <w:rFonts w:ascii="Times New Roman"/>
          <w:b/>
          <w:i w:val="false"/>
          <w:color w:val="000000"/>
        </w:rPr>
        <w:t xml:space="preserve"> 6-тарау. Қорытынды ережелер</w:t>
      </w:r>
    </w:p>
    <w:bookmarkEnd w:id="178"/>
    <w:bookmarkStart w:name="z197" w:id="179"/>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79"/>
    <w:bookmarkStart w:name="z198" w:id="180"/>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0"/>
    <w:bookmarkStart w:name="z199" w:id="18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