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9dcd" w14:textId="0999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"Rio Tinto Exploration Kazakhstan" (Рио Тинто Эксплорэйшн Казахстан) жауапкершiлiгi шектеулі серiктестiгiне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әкімдігінің 2021 жылғы 9 маусымдағы № 123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және 2020 жылғы 8 шілдедегі № 677-EL қатты пайдалы қазбаларды барлауға берілген лицензия негізінде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"Rio Tinto Exploration Kazakhstan" (Рио Тинто Эксплорэйшн Казахстан) жауапкершілігі шектеулі серіктестігіне, Қостанай облысы Денисов ауданының босалқы жерлерінде орналасқан жалпы алаңы 1323,168 гектар жер учаскелерінде пайдалы қатты қазбаларды барлау жөніндегі операцияларды жүргізу үшін 2026 жылғы 8 шілдеге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"Rio Tinto Exploration Kazakhstan" (Рио Тинто Эксплорэйшн Казахстан) жауапкершілігі шектеулі серіктестігі жұмыстар аяқталғаннан кейін бұзылған жерлерді рекультивациялауды жүргізсін.</w:t>
      </w:r>
    </w:p>
    <w:bookmarkEnd w:id="2"/>
    <w:bookmarkStart w:name="z7" w:id="3"/>
    <w:p>
      <w:pPr>
        <w:spacing w:after="0"/>
        <w:ind w:left="0"/>
        <w:jc w:val="both"/>
      </w:pPr>
      <w:r>
        <w:rPr>
          <w:rFonts w:ascii="Times New Roman"/>
          <w:b w:val="false"/>
          <w:i w:val="false"/>
          <w:color w:val="000000"/>
          <w:sz w:val="28"/>
        </w:rPr>
        <w:t>
      3. "Денисов ауданы әкімдігінің жер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Денисов ауданы әкімінің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Пайдалы қатты қазбаларды барлау жөніндегі операцияларды жүргізу үшін қауымдық сервитут белгіленетін жер көлемдері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863"/>
        <w:gridCol w:w="8574"/>
      </w:tblGrid>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32,4180</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677,7039</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584,0018</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