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0e5f" w14:textId="4970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"Rio Tinto Exploration Kazakhstan" (Рио Тинто Эксплорэйшн Казахстан)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2021 жылғы 9 маусымдағы № 122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2020 жылғы 6 тамыздағы № 753-EL қатты пайдалы қазбаларды барлауға берілген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"Rio Tinto Exploration Kazakhstan" (Рио Тинто Эксплорэйшн Казахстан) жауапкершілігі шектеулі серіктестігіне, Қостанай облысы Денисов ауданы Покров ауылдық округінің босалқы жерлерінде орналасқан жалпы алаңы 340,9164 гектар жер учаскесінде пайдалы қатты қазбаларды барлау жөніндегі операцияларды жүргізу үшін 2026 жылғы 6 тамызға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"Rio Tinto Exploration Kazakhstan" (Рио Тинто Эксплорэйшн Казахстан) жауапкершілігі шектеулі серіктестігі жұмыстар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 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