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feae" w14:textId="7daf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29 қаңтардағы № 288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2021 жылғы 16 қыркүйектегі № 46 шешімі</w:t>
      </w:r>
    </w:p>
    <w:p>
      <w:pPr>
        <w:spacing w:after="0"/>
        <w:ind w:left="0"/>
        <w:jc w:val="both"/>
      </w:pPr>
      <w:bookmarkStart w:name="z4" w:id="0"/>
      <w:r>
        <w:rPr>
          <w:rFonts w:ascii="Times New Roman"/>
          <w:b w:val="false"/>
          <w:i w:val="false"/>
          <w:color w:val="000000"/>
          <w:sz w:val="28"/>
        </w:rPr>
        <w:t>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2020 жылғы 29 қаңтардағы № 288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Қостанай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 ауылдық округтер әкімі аппаратының ауылдың, ауылдық округтердің коммуналдық меншігін (жергілікті өзін-өзі басқарудың коммуналдық меншігін) басқару жөніндегі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ауылдың,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 ауылдық округ әкіміне кандидат ретінде тіркеу үшін аудандық сайлау комиссиясына одан әрі енгізу үшін аудан әкімінің ауыл,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ауылдың, ауылдық округтердің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7" w:id="28"/>
    <w:p>
      <w:pPr>
        <w:spacing w:after="0"/>
        <w:ind w:left="0"/>
        <w:jc w:val="both"/>
      </w:pPr>
      <w:r>
        <w:rPr>
          <w:rFonts w:ascii="Times New Roman"/>
          <w:b w:val="false"/>
          <w:i w:val="false"/>
          <w:color w:val="000000"/>
          <w:sz w:val="28"/>
        </w:rPr>
        <w:t>
      "13. Жиналыс қабылдаған шешімдерді ауыл, ауылдық округ әкімі бес жұмыс күнінен аспайтын мерзімде қарайды.</w:t>
      </w:r>
    </w:p>
    <w:bookmarkEnd w:id="28"/>
    <w:bookmarkStart w:name="z38"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9" w:id="30"/>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40"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