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3b70" w14:textId="25f3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Қостанай облысы Лисаков қаласы әкімдігінің 2021 жылғы 14 желтоқсандағы № 525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 6)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Лисаков қаласы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Лисаков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қабылданған кезден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Лисаков қаласы бойынша коммуналдық қалдықтардың түзілу және жинақталу нормаларын есептеу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коммуналдық қалдықтардың түзілу және жинақтау нормаларын есептеу қағидалары (бұдан әрі – қағидалар)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7"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8"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9"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0"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1"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2"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3"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4"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Қағидалардық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5"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6"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7"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8"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9"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0"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1" w:id="2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Қағидалардық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2"/>
    <w:bookmarkStart w:name="z32"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33"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4"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5"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6" w:id="2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37"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8"/>
    <w:bookmarkStart w:name="z38" w:id="29"/>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39"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40"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41"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42"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3"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4"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5"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6" w:id="3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7"/>
    <w:bookmarkStart w:name="z47"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8"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9"/>
    <w:bookmarkStart w:name="z49" w:id="40"/>
    <w:p>
      <w:pPr>
        <w:spacing w:after="0"/>
        <w:ind w:left="0"/>
        <w:jc w:val="both"/>
      </w:pPr>
      <w:r>
        <w:rPr>
          <w:rFonts w:ascii="Times New Roman"/>
          <w:b w:val="false"/>
          <w:i w:val="false"/>
          <w:color w:val="000000"/>
          <w:sz w:val="28"/>
        </w:rPr>
        <w:t>
      V конт=h*S</w:t>
      </w:r>
    </w:p>
    <w:bookmarkEnd w:id="40"/>
    <w:bookmarkStart w:name="z50" w:id="41"/>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1"/>
    <w:bookmarkStart w:name="z51" w:id="42"/>
    <w:p>
      <w:pPr>
        <w:spacing w:after="0"/>
        <w:ind w:left="0"/>
        <w:jc w:val="both"/>
      </w:pPr>
      <w:r>
        <w:rPr>
          <w:rFonts w:ascii="Times New Roman"/>
          <w:b w:val="false"/>
          <w:i w:val="false"/>
          <w:color w:val="000000"/>
          <w:sz w:val="28"/>
        </w:rPr>
        <w:t>
      S – контейнер түбінің алаңы, м2;</w:t>
      </w:r>
    </w:p>
    <w:bookmarkEnd w:id="42"/>
    <w:bookmarkStart w:name="z52" w:id="4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3"/>
    <w:bookmarkStart w:name="z53" w:id="44"/>
    <w:p>
      <w:pPr>
        <w:spacing w:after="0"/>
        <w:ind w:left="0"/>
        <w:jc w:val="both"/>
      </w:pPr>
      <w:r>
        <w:rPr>
          <w:rFonts w:ascii="Times New Roman"/>
          <w:b w:val="false"/>
          <w:i w:val="false"/>
          <w:color w:val="000000"/>
          <w:sz w:val="28"/>
        </w:rPr>
        <w:t>
      Vтәу=Vконт1+Vконт2+Vконт3...</w:t>
      </w:r>
    </w:p>
    <w:bookmarkEnd w:id="44"/>
    <w:bookmarkStart w:name="z54" w:id="45"/>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5"/>
    <w:bookmarkStart w:name="z55" w:id="4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6"/>
    <w:bookmarkStart w:name="z56" w:id="47"/>
    <w:p>
      <w:pPr>
        <w:spacing w:after="0"/>
        <w:ind w:left="0"/>
        <w:jc w:val="both"/>
      </w:pPr>
      <w:r>
        <w:rPr>
          <w:rFonts w:ascii="Times New Roman"/>
          <w:b w:val="false"/>
          <w:i w:val="false"/>
          <w:color w:val="000000"/>
          <w:sz w:val="28"/>
        </w:rPr>
        <w:t>
      mконт=m3-mп</w:t>
      </w:r>
    </w:p>
    <w:bookmarkEnd w:id="47"/>
    <w:bookmarkStart w:name="z57" w:id="48"/>
    <w:p>
      <w:pPr>
        <w:spacing w:after="0"/>
        <w:ind w:left="0"/>
        <w:jc w:val="both"/>
      </w:pPr>
      <w:r>
        <w:rPr>
          <w:rFonts w:ascii="Times New Roman"/>
          <w:b w:val="false"/>
          <w:i w:val="false"/>
          <w:color w:val="000000"/>
          <w:sz w:val="28"/>
        </w:rPr>
        <w:t>
      мұндағы m3 – қалдықтар тиелген контейнердің массасы, кг;</w:t>
      </w:r>
    </w:p>
    <w:bookmarkEnd w:id="48"/>
    <w:bookmarkStart w:name="z58" w:id="49"/>
    <w:p>
      <w:pPr>
        <w:spacing w:after="0"/>
        <w:ind w:left="0"/>
        <w:jc w:val="both"/>
      </w:pPr>
      <w:r>
        <w:rPr>
          <w:rFonts w:ascii="Times New Roman"/>
          <w:b w:val="false"/>
          <w:i w:val="false"/>
          <w:color w:val="000000"/>
          <w:sz w:val="28"/>
        </w:rPr>
        <w:t>
      mп – қалдықтардан бос контейнердің массасы, кг;</w:t>
      </w:r>
    </w:p>
    <w:bookmarkEnd w:id="49"/>
    <w:bookmarkStart w:name="z59" w:id="5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0"/>
    <w:bookmarkStart w:name="z60" w:id="51"/>
    <w:p>
      <w:pPr>
        <w:spacing w:after="0"/>
        <w:ind w:left="0"/>
        <w:jc w:val="both"/>
      </w:pPr>
      <w:r>
        <w:rPr>
          <w:rFonts w:ascii="Times New Roman"/>
          <w:b w:val="false"/>
          <w:i w:val="false"/>
          <w:color w:val="000000"/>
          <w:sz w:val="28"/>
        </w:rPr>
        <w:t>
      mтәу=mконт1+mконт2+mконт3...</w:t>
      </w:r>
    </w:p>
    <w:bookmarkEnd w:id="51"/>
    <w:bookmarkStart w:name="z61" w:id="52"/>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2"/>
    <w:bookmarkStart w:name="z62" w:id="53"/>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3"/>
    <w:bookmarkStart w:name="z63" w:id="54"/>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4"/>
    <w:bookmarkStart w:name="z64" w:id="55"/>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Vмаус=Vтәу1+Vтәу2+....+Vтәу7</w:t>
      </w:r>
    </w:p>
    <w:bookmarkEnd w:id="56"/>
    <w:bookmarkStart w:name="z66" w:id="57"/>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7"/>
    <w:bookmarkStart w:name="z67" w:id="5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8"/>
    <w:bookmarkStart w:name="z68" w:id="59"/>
    <w:p>
      <w:pPr>
        <w:spacing w:after="0"/>
        <w:ind w:left="0"/>
        <w:jc w:val="both"/>
      </w:pPr>
      <w:r>
        <w:rPr>
          <w:rFonts w:ascii="Times New Roman"/>
          <w:b w:val="false"/>
          <w:i w:val="false"/>
          <w:color w:val="000000"/>
          <w:sz w:val="28"/>
        </w:rPr>
        <w:t>
      mмаус=mтәу1+mтәу2+...+mтәу7</w:t>
      </w:r>
    </w:p>
    <w:bookmarkEnd w:id="59"/>
    <w:bookmarkStart w:name="z69" w:id="60"/>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0"/>
    <w:bookmarkStart w:name="z70" w:id="6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1"/>
    <w:bookmarkStart w:name="z71" w:id="62"/>
    <w:p>
      <w:pPr>
        <w:spacing w:after="0"/>
        <w:ind w:left="0"/>
        <w:jc w:val="both"/>
      </w:pPr>
      <w:r>
        <w:rPr>
          <w:rFonts w:ascii="Times New Roman"/>
          <w:b w:val="false"/>
          <w:i w:val="false"/>
          <w:color w:val="000000"/>
          <w:sz w:val="28"/>
        </w:rPr>
        <w:t>
      көлемі бойынша (Vтм, м3):</w:t>
      </w:r>
    </w:p>
    <w:bookmarkEnd w:id="62"/>
    <w:bookmarkStart w:name="z72" w:id="63"/>
    <w:p>
      <w:pPr>
        <w:spacing w:after="0"/>
        <w:ind w:left="0"/>
        <w:jc w:val="both"/>
      </w:pPr>
      <w:r>
        <w:rPr>
          <w:rFonts w:ascii="Times New Roman"/>
          <w:b w:val="false"/>
          <w:i w:val="false"/>
          <w:color w:val="000000"/>
          <w:sz w:val="28"/>
        </w:rPr>
        <w:t>
      Vтм = Vмаус/(nxa)</w:t>
      </w:r>
    </w:p>
    <w:bookmarkEnd w:id="63"/>
    <w:bookmarkStart w:name="z73" w:id="64"/>
    <w:p>
      <w:pPr>
        <w:spacing w:after="0"/>
        <w:ind w:left="0"/>
        <w:jc w:val="both"/>
      </w:pPr>
      <w:r>
        <w:rPr>
          <w:rFonts w:ascii="Times New Roman"/>
          <w:b w:val="false"/>
          <w:i w:val="false"/>
          <w:color w:val="000000"/>
          <w:sz w:val="28"/>
        </w:rPr>
        <w:t>
      массасы бойынша (mтм, кг):</w:t>
      </w:r>
    </w:p>
    <w:bookmarkEnd w:id="64"/>
    <w:bookmarkStart w:name="z74" w:id="65"/>
    <w:p>
      <w:pPr>
        <w:spacing w:after="0"/>
        <w:ind w:left="0"/>
        <w:jc w:val="both"/>
      </w:pPr>
      <w:r>
        <w:rPr>
          <w:rFonts w:ascii="Times New Roman"/>
          <w:b w:val="false"/>
          <w:i w:val="false"/>
          <w:color w:val="000000"/>
          <w:sz w:val="28"/>
        </w:rPr>
        <w:t>
      mтм = mмаус/(nxa)</w:t>
      </w:r>
    </w:p>
    <w:bookmarkEnd w:id="65"/>
    <w:bookmarkStart w:name="z75" w:id="6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6"/>
    <w:bookmarkStart w:name="z76" w:id="67"/>
    <w:p>
      <w:pPr>
        <w:spacing w:after="0"/>
        <w:ind w:left="0"/>
        <w:jc w:val="both"/>
      </w:pPr>
      <w:r>
        <w:rPr>
          <w:rFonts w:ascii="Times New Roman"/>
          <w:b w:val="false"/>
          <w:i w:val="false"/>
          <w:color w:val="000000"/>
          <w:sz w:val="28"/>
        </w:rPr>
        <w:t>
      а – есептік бірліктің саны.</w:t>
      </w:r>
    </w:p>
    <w:bookmarkEnd w:id="67"/>
    <w:bookmarkStart w:name="z77" w:id="6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8"/>
    <w:bookmarkStart w:name="z78" w:id="69"/>
    <w:p>
      <w:pPr>
        <w:spacing w:after="0"/>
        <w:ind w:left="0"/>
        <w:jc w:val="both"/>
      </w:pPr>
      <w:r>
        <w:rPr>
          <w:rFonts w:ascii="Times New Roman"/>
          <w:b w:val="false"/>
          <w:i w:val="false"/>
          <w:color w:val="000000"/>
          <w:sz w:val="28"/>
        </w:rPr>
        <w:t>
      көлемі бойынша (Vтом, м3):</w:t>
      </w:r>
    </w:p>
    <w:bookmarkEnd w:id="69"/>
    <w:bookmarkStart w:name="z79" w:id="70"/>
    <w:p>
      <w:pPr>
        <w:spacing w:after="0"/>
        <w:ind w:left="0"/>
        <w:jc w:val="both"/>
      </w:pPr>
      <w:r>
        <w:rPr>
          <w:rFonts w:ascii="Times New Roman"/>
          <w:b w:val="false"/>
          <w:i w:val="false"/>
          <w:color w:val="000000"/>
          <w:sz w:val="28"/>
        </w:rPr>
        <w:t>
      Vтом = (Vктм + Vктм + Vжтм + Vкү тм)/n</w:t>
      </w:r>
    </w:p>
    <w:bookmarkEnd w:id="70"/>
    <w:bookmarkStart w:name="z80" w:id="71"/>
    <w:p>
      <w:pPr>
        <w:spacing w:after="0"/>
        <w:ind w:left="0"/>
        <w:jc w:val="both"/>
      </w:pPr>
      <w:r>
        <w:rPr>
          <w:rFonts w:ascii="Times New Roman"/>
          <w:b w:val="false"/>
          <w:i w:val="false"/>
          <w:color w:val="000000"/>
          <w:sz w:val="28"/>
        </w:rPr>
        <w:t>
      массасы бойынша (mтом, кг):</w:t>
      </w:r>
    </w:p>
    <w:bookmarkEnd w:id="71"/>
    <w:bookmarkStart w:name="z81" w:id="72"/>
    <w:p>
      <w:pPr>
        <w:spacing w:after="0"/>
        <w:ind w:left="0"/>
        <w:jc w:val="both"/>
      </w:pPr>
      <w:r>
        <w:rPr>
          <w:rFonts w:ascii="Times New Roman"/>
          <w:b w:val="false"/>
          <w:i w:val="false"/>
          <w:color w:val="000000"/>
          <w:sz w:val="28"/>
        </w:rPr>
        <w:t>
      mтом = (mктм + mктм + mжтм + mкү тм)/n</w:t>
      </w:r>
    </w:p>
    <w:bookmarkEnd w:id="72"/>
    <w:bookmarkStart w:name="z82" w:id="73"/>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3"/>
    <w:bookmarkStart w:name="z83" w:id="74"/>
    <w:p>
      <w:pPr>
        <w:spacing w:after="0"/>
        <w:ind w:left="0"/>
        <w:jc w:val="both"/>
      </w:pPr>
      <w:r>
        <w:rPr>
          <w:rFonts w:ascii="Times New Roman"/>
          <w:b w:val="false"/>
          <w:i w:val="false"/>
          <w:color w:val="000000"/>
          <w:sz w:val="28"/>
        </w:rPr>
        <w:t>
      n – қалдықтар пайда болған маусымның саны (n=4).</w:t>
      </w:r>
    </w:p>
    <w:bookmarkEnd w:id="74"/>
    <w:bookmarkStart w:name="z84" w:id="7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5"/>
    <w:bookmarkStart w:name="z85" w:id="76"/>
    <w:p>
      <w:pPr>
        <w:spacing w:after="0"/>
        <w:ind w:left="0"/>
        <w:jc w:val="both"/>
      </w:pPr>
      <w:r>
        <w:rPr>
          <w:rFonts w:ascii="Times New Roman"/>
          <w:b w:val="false"/>
          <w:i w:val="false"/>
          <w:color w:val="000000"/>
          <w:sz w:val="28"/>
        </w:rPr>
        <w:t>
      көлемі бойынша (Vж, м3):</w:t>
      </w:r>
    </w:p>
    <w:bookmarkEnd w:id="76"/>
    <w:bookmarkStart w:name="z86" w:id="77"/>
    <w:p>
      <w:pPr>
        <w:spacing w:after="0"/>
        <w:ind w:left="0"/>
        <w:jc w:val="both"/>
      </w:pPr>
      <w:r>
        <w:rPr>
          <w:rFonts w:ascii="Times New Roman"/>
          <w:b w:val="false"/>
          <w:i w:val="false"/>
          <w:color w:val="000000"/>
          <w:sz w:val="28"/>
        </w:rPr>
        <w:t>
      Vж = Vтожх nк</w:t>
      </w:r>
    </w:p>
    <w:bookmarkEnd w:id="77"/>
    <w:bookmarkStart w:name="z87" w:id="78"/>
    <w:p>
      <w:pPr>
        <w:spacing w:after="0"/>
        <w:ind w:left="0"/>
        <w:jc w:val="both"/>
      </w:pPr>
      <w:r>
        <w:rPr>
          <w:rFonts w:ascii="Times New Roman"/>
          <w:b w:val="false"/>
          <w:i w:val="false"/>
          <w:color w:val="000000"/>
          <w:sz w:val="28"/>
        </w:rPr>
        <w:t>
      массасы бойынша (mж, кг):</w:t>
      </w:r>
    </w:p>
    <w:bookmarkEnd w:id="78"/>
    <w:bookmarkStart w:name="z88" w:id="79"/>
    <w:p>
      <w:pPr>
        <w:spacing w:after="0"/>
        <w:ind w:left="0"/>
        <w:jc w:val="both"/>
      </w:pPr>
      <w:r>
        <w:rPr>
          <w:rFonts w:ascii="Times New Roman"/>
          <w:b w:val="false"/>
          <w:i w:val="false"/>
          <w:color w:val="000000"/>
          <w:sz w:val="28"/>
        </w:rPr>
        <w:t>
      mж = mтожX nк</w:t>
      </w:r>
    </w:p>
    <w:bookmarkEnd w:id="79"/>
    <w:bookmarkStart w:name="z89" w:id="80"/>
    <w:p>
      <w:pPr>
        <w:spacing w:after="0"/>
        <w:ind w:left="0"/>
        <w:jc w:val="both"/>
      </w:pPr>
      <w:r>
        <w:rPr>
          <w:rFonts w:ascii="Times New Roman"/>
          <w:b w:val="false"/>
          <w:i w:val="false"/>
          <w:color w:val="000000"/>
          <w:sz w:val="28"/>
        </w:rPr>
        <w:t>
      мұндағы nк – жылдағы күннің саны.</w:t>
      </w:r>
    </w:p>
    <w:bookmarkEnd w:id="80"/>
    <w:bookmarkStart w:name="z90" w:id="81"/>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1"/>
    <w:bookmarkStart w:name="z91" w:id="82"/>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2"/>
    <w:bookmarkStart w:name="z92" w:id="83"/>
    <w:p>
      <w:pPr>
        <w:spacing w:after="0"/>
        <w:ind w:left="0"/>
        <w:jc w:val="both"/>
      </w:pPr>
      <w:r>
        <w:rPr>
          <w:rFonts w:ascii="Times New Roman"/>
          <w:b w:val="false"/>
          <w:i w:val="false"/>
          <w:color w:val="000000"/>
          <w:sz w:val="28"/>
        </w:rPr>
        <w:t>
      qcp = m/V,</w:t>
      </w:r>
    </w:p>
    <w:bookmarkEnd w:id="83"/>
    <w:bookmarkStart w:name="z93" w:id="84"/>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4"/>
    <w:bookmarkStart w:name="z94" w:id="85"/>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5"/>
    <w:bookmarkStart w:name="z95" w:id="86"/>
    <w:p>
      <w:pPr>
        <w:spacing w:after="0"/>
        <w:ind w:left="0"/>
        <w:jc w:val="both"/>
      </w:pPr>
      <w:r>
        <w:rPr>
          <w:rFonts w:ascii="Times New Roman"/>
          <w:b w:val="false"/>
          <w:i w:val="false"/>
          <w:color w:val="000000"/>
          <w:sz w:val="28"/>
        </w:rPr>
        <w:t>
      көлемі бойынша:</w:t>
      </w:r>
    </w:p>
    <w:bookmarkEnd w:id="86"/>
    <w:bookmarkStart w:name="z96" w:id="87"/>
    <w:p>
      <w:pPr>
        <w:spacing w:after="0"/>
        <w:ind w:left="0"/>
        <w:jc w:val="both"/>
      </w:pPr>
      <w:r>
        <w:rPr>
          <w:rFonts w:ascii="Times New Roman"/>
          <w:b w:val="false"/>
          <w:i w:val="false"/>
          <w:color w:val="000000"/>
          <w:sz w:val="28"/>
        </w:rPr>
        <w:t>
      Кбе = Vом/Vж</w:t>
      </w:r>
    </w:p>
    <w:bookmarkEnd w:id="87"/>
    <w:bookmarkStart w:name="z97" w:id="88"/>
    <w:p>
      <w:pPr>
        <w:spacing w:after="0"/>
        <w:ind w:left="0"/>
        <w:jc w:val="both"/>
      </w:pPr>
      <w:r>
        <w:rPr>
          <w:rFonts w:ascii="Times New Roman"/>
          <w:b w:val="false"/>
          <w:i w:val="false"/>
          <w:color w:val="000000"/>
          <w:sz w:val="28"/>
        </w:rPr>
        <w:t>
      массасы бойынша:</w:t>
      </w:r>
    </w:p>
    <w:bookmarkEnd w:id="88"/>
    <w:bookmarkStart w:name="z98" w:id="89"/>
    <w:p>
      <w:pPr>
        <w:spacing w:after="0"/>
        <w:ind w:left="0"/>
        <w:jc w:val="both"/>
      </w:pPr>
      <w:r>
        <w:rPr>
          <w:rFonts w:ascii="Times New Roman"/>
          <w:b w:val="false"/>
          <w:i w:val="false"/>
          <w:color w:val="000000"/>
          <w:sz w:val="28"/>
        </w:rPr>
        <w:t>
      Кбе = mом/mж</w:t>
      </w:r>
    </w:p>
    <w:bookmarkEnd w:id="89"/>
    <w:bookmarkStart w:name="z99" w:id="90"/>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Кмбе=Vmax.тәу./Voм</w:t>
      </w:r>
    </w:p>
    <w:bookmarkEnd w:id="92"/>
    <w:bookmarkStart w:name="z102" w:id="93"/>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3"/>
    <w:bookmarkStart w:name="z103" w:id="94"/>
    <w:p>
      <w:pPr>
        <w:spacing w:after="0"/>
        <w:ind w:left="0"/>
        <w:jc w:val="both"/>
      </w:pPr>
      <w:r>
        <w:rPr>
          <w:rFonts w:ascii="Times New Roman"/>
          <w:b w:val="false"/>
          <w:i w:val="false"/>
          <w:color w:val="000000"/>
          <w:sz w:val="28"/>
        </w:rPr>
        <w:t>
      массасы бойынша:</w:t>
      </w:r>
    </w:p>
    <w:bookmarkEnd w:id="94"/>
    <w:bookmarkStart w:name="z104" w:id="95"/>
    <w:p>
      <w:pPr>
        <w:spacing w:after="0"/>
        <w:ind w:left="0"/>
        <w:jc w:val="both"/>
      </w:pPr>
      <w:r>
        <w:rPr>
          <w:rFonts w:ascii="Times New Roman"/>
          <w:b w:val="false"/>
          <w:i w:val="false"/>
          <w:color w:val="000000"/>
          <w:sz w:val="28"/>
        </w:rPr>
        <w:t>
      kсн=mmaxтәу./moм</w:t>
      </w:r>
    </w:p>
    <w:bookmarkEnd w:id="95"/>
    <w:bookmarkStart w:name="z105" w:id="96"/>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96"/>
    <w:bookmarkStart w:name="z106" w:id="97"/>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бойынша коммуналдық қалдықтардың түзілу және жинақталу нормаларын 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9" w:id="9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бойынша коммуналдық қалдықтардың түзілу және жинақталу нормаларын 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2" w:id="99"/>
    <w:p>
      <w:pPr>
        <w:spacing w:after="0"/>
        <w:ind w:left="0"/>
        <w:jc w:val="both"/>
      </w:pPr>
      <w:r>
        <w:rPr>
          <w:rFonts w:ascii="Times New Roman"/>
          <w:b w:val="false"/>
          <w:i w:val="false"/>
          <w:color w:val="000000"/>
          <w:sz w:val="28"/>
        </w:rPr>
        <w:t>
      Нысан</w:t>
      </w:r>
    </w:p>
    <w:bookmarkEnd w:id="99"/>
    <w:bookmarkStart w:name="z113"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14" w:id="101"/>
    <w:p>
      <w:pPr>
        <w:spacing w:after="0"/>
        <w:ind w:left="0"/>
        <w:jc w:val="both"/>
      </w:pPr>
      <w:r>
        <w:rPr>
          <w:rFonts w:ascii="Times New Roman"/>
          <w:b w:val="false"/>
          <w:i w:val="false"/>
          <w:color w:val="000000"/>
          <w:sz w:val="28"/>
        </w:rPr>
        <w:t>
      Елді мекен, аудан, облыс __________________________________________________________________________</w:t>
      </w:r>
    </w:p>
    <w:bookmarkEnd w:id="101"/>
    <w:p>
      <w:pPr>
        <w:spacing w:after="0"/>
        <w:ind w:left="0"/>
        <w:jc w:val="both"/>
      </w:pPr>
      <w:r>
        <w:rPr>
          <w:rFonts w:ascii="Times New Roman"/>
          <w:b w:val="false"/>
          <w:i w:val="false"/>
          <w:color w:val="000000"/>
          <w:sz w:val="28"/>
        </w:rPr>
        <w:t>
      1. Мекенжайы ___________________________________________________________________________________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____________________________________________________________</w:t>
      </w:r>
    </w:p>
    <w:p>
      <w:pPr>
        <w:spacing w:after="0"/>
        <w:ind w:left="0"/>
        <w:jc w:val="both"/>
      </w:pPr>
      <w:r>
        <w:rPr>
          <w:rFonts w:ascii="Times New Roman"/>
          <w:b w:val="false"/>
          <w:i w:val="false"/>
          <w:color w:val="000000"/>
          <w:sz w:val="28"/>
        </w:rPr>
        <w:t>
      5. Жайлылық деңгейі: _____________________________________________________________________________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____________________________________________________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_________________________________________</w:t>
      </w:r>
    </w:p>
    <w:p>
      <w:pPr>
        <w:spacing w:after="0"/>
        <w:ind w:left="0"/>
        <w:jc w:val="both"/>
      </w:pPr>
      <w:r>
        <w:rPr>
          <w:rFonts w:ascii="Times New Roman"/>
          <w:b w:val="false"/>
          <w:i w:val="false"/>
          <w:color w:val="000000"/>
          <w:sz w:val="28"/>
        </w:rPr>
        <w:t>
      г) қоқыс құбырының болуы ________________________________________________________________________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______________________________________________________________________ жасыл екпелер бар _______________________________________________________________________________ жабыны қатты ___________________________________________________________________________________ оның ішінде жаяусоқпақтар ________________________________________________________________________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____________________________________________</w:t>
      </w:r>
    </w:p>
    <w:p>
      <w:pPr>
        <w:spacing w:after="0"/>
        <w:ind w:left="0"/>
        <w:jc w:val="both"/>
      </w:pPr>
      <w:r>
        <w:rPr>
          <w:rFonts w:ascii="Times New Roman"/>
          <w:b w:val="false"/>
          <w:i w:val="false"/>
          <w:color w:val="000000"/>
          <w:sz w:val="28"/>
        </w:rPr>
        <w:t>
      7. Қалдықтарды шығару кезеңділігі _________________________________________________________________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 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w:t>
      </w:r>
    </w:p>
    <w:bookmarkStart w:name="z115" w:id="102"/>
    <w:p>
      <w:pPr>
        <w:spacing w:after="0"/>
        <w:ind w:left="0"/>
        <w:jc w:val="both"/>
      </w:pPr>
      <w:r>
        <w:rPr>
          <w:rFonts w:ascii="Times New Roman"/>
          <w:b w:val="false"/>
          <w:i w:val="false"/>
          <w:color w:val="000000"/>
          <w:sz w:val="28"/>
        </w:rPr>
        <w:t>
      Қолдары: Т.А.Ә. (болған жағдайда), лауазымы</w:t>
      </w:r>
    </w:p>
    <w:bookmarkEnd w:id="102"/>
    <w:bookmarkStart w:name="z116" w:id="103"/>
    <w:p>
      <w:pPr>
        <w:spacing w:after="0"/>
        <w:ind w:left="0"/>
        <w:jc w:val="both"/>
      </w:pPr>
      <w:r>
        <w:rPr>
          <w:rFonts w:ascii="Times New Roman"/>
          <w:b w:val="false"/>
          <w:i w:val="false"/>
          <w:color w:val="000000"/>
          <w:sz w:val="28"/>
        </w:rPr>
        <w:t>
      Нысан</w:t>
      </w:r>
    </w:p>
    <w:bookmarkEnd w:id="103"/>
    <w:bookmarkStart w:name="z117" w:id="10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4"/>
    <w:bookmarkStart w:name="z118" w:id="105"/>
    <w:p>
      <w:pPr>
        <w:spacing w:after="0"/>
        <w:ind w:left="0"/>
        <w:jc w:val="both"/>
      </w:pPr>
      <w:r>
        <w:rPr>
          <w:rFonts w:ascii="Times New Roman"/>
          <w:b w:val="false"/>
          <w:i w:val="false"/>
          <w:color w:val="000000"/>
          <w:sz w:val="28"/>
        </w:rPr>
        <w:t>
      Елді мекен, аудан, облыс __________________________________________________________________________</w:t>
      </w:r>
    </w:p>
    <w:bookmarkEnd w:id="105"/>
    <w:p>
      <w:pPr>
        <w:spacing w:after="0"/>
        <w:ind w:left="0"/>
        <w:jc w:val="both"/>
      </w:pPr>
      <w:r>
        <w:rPr>
          <w:rFonts w:ascii="Times New Roman"/>
          <w:b w:val="false"/>
          <w:i w:val="false"/>
          <w:color w:val="000000"/>
          <w:sz w:val="28"/>
        </w:rPr>
        <w:t>
      1. Объектінің атауы _______________________________________________________________________________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т.б.) ____________________________________________</w:t>
      </w:r>
    </w:p>
    <w:p>
      <w:pPr>
        <w:spacing w:after="0"/>
        <w:ind w:left="0"/>
        <w:jc w:val="both"/>
      </w:pPr>
      <w:r>
        <w:rPr>
          <w:rFonts w:ascii="Times New Roman"/>
          <w:b w:val="false"/>
          <w:i w:val="false"/>
          <w:color w:val="000000"/>
          <w:sz w:val="28"/>
        </w:rPr>
        <w:t xml:space="preserve">
      5. Тәулігіне өткізу қабілеті: _________________________________________________________________________ ойын-сауық кәсіпорындары үшін (орын саны) _________________________________________________________ қоғамдық тамақтану кәсіпорындары үшін (тағам түрі) __________________________________________________ </w:t>
      </w:r>
    </w:p>
    <w:p>
      <w:pPr>
        <w:spacing w:after="0"/>
        <w:ind w:left="0"/>
        <w:jc w:val="both"/>
      </w:pPr>
      <w:r>
        <w:rPr>
          <w:rFonts w:ascii="Times New Roman"/>
          <w:b w:val="false"/>
          <w:i w:val="false"/>
          <w:color w:val="000000"/>
          <w:sz w:val="28"/>
        </w:rPr>
        <w:t>
      6. Қызмет көрсететін персоналдың саны, адам ________________________________________________________</w:t>
      </w:r>
    </w:p>
    <w:p>
      <w:pPr>
        <w:spacing w:after="0"/>
        <w:ind w:left="0"/>
        <w:jc w:val="both"/>
      </w:pPr>
      <w:r>
        <w:rPr>
          <w:rFonts w:ascii="Times New Roman"/>
          <w:b w:val="false"/>
          <w:i w:val="false"/>
          <w:color w:val="000000"/>
          <w:sz w:val="28"/>
        </w:rPr>
        <w:t>
      7. Үй-жайдың жалпы алаңы, м2 _____________________________________________________________________ сауда алаңы _____________________________________________________________________________________ қоймалық және қосалқы алаң ______________________________________________________________________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_______________________________________________________________________ жасыл екпелер бар ________________________________________________________________________________ жабын қатты _______________________________________________________________________________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____________________________________________</w:t>
      </w:r>
    </w:p>
    <w:p>
      <w:pPr>
        <w:spacing w:after="0"/>
        <w:ind w:left="0"/>
        <w:jc w:val="both"/>
      </w:pPr>
      <w:r>
        <w:rPr>
          <w:rFonts w:ascii="Times New Roman"/>
          <w:b w:val="false"/>
          <w:i w:val="false"/>
          <w:color w:val="000000"/>
          <w:sz w:val="28"/>
        </w:rPr>
        <w:t>
      10. Қалдықтарды шығару кезеңділігі _________________________________________________________________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 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Start w:name="z119" w:id="106"/>
    <w:p>
      <w:pPr>
        <w:spacing w:after="0"/>
        <w:ind w:left="0"/>
        <w:jc w:val="both"/>
      </w:pPr>
      <w:r>
        <w:rPr>
          <w:rFonts w:ascii="Times New Roman"/>
          <w:b w:val="false"/>
          <w:i w:val="false"/>
          <w:color w:val="000000"/>
          <w:sz w:val="28"/>
        </w:rPr>
        <w:t>
      Т.А.Ә. (болған жағдайда), лауазымы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бойынша коммуналдық қалдықтардың түзілу және жинақталу нормаларын 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2" w:id="107"/>
    <w:p>
      <w:pPr>
        <w:spacing w:after="0"/>
        <w:ind w:left="0"/>
        <w:jc w:val="both"/>
      </w:pPr>
      <w:r>
        <w:rPr>
          <w:rFonts w:ascii="Times New Roman"/>
          <w:b w:val="false"/>
          <w:i w:val="false"/>
          <w:color w:val="000000"/>
          <w:sz w:val="28"/>
        </w:rPr>
        <w:t>
      Нысан</w:t>
      </w:r>
    </w:p>
    <w:bookmarkEnd w:id="107"/>
    <w:bookmarkStart w:name="z123" w:id="108"/>
    <w:p>
      <w:pPr>
        <w:spacing w:after="0"/>
        <w:ind w:left="0"/>
        <w:jc w:val="both"/>
      </w:pPr>
      <w:r>
        <w:rPr>
          <w:rFonts w:ascii="Times New Roman"/>
          <w:b w:val="false"/>
          <w:i w:val="false"/>
          <w:color w:val="000000"/>
          <w:sz w:val="28"/>
        </w:rPr>
        <w:t>
      Бастапқы жазба бланкі ___________________ (күні)</w:t>
      </w:r>
    </w:p>
    <w:bookmarkEnd w:id="108"/>
    <w:bookmarkStart w:name="z124" w:id="109"/>
    <w:p>
      <w:pPr>
        <w:spacing w:after="0"/>
        <w:ind w:left="0"/>
        <w:jc w:val="both"/>
      </w:pPr>
      <w:r>
        <w:rPr>
          <w:rFonts w:ascii="Times New Roman"/>
          <w:b w:val="false"/>
          <w:i w:val="false"/>
          <w:color w:val="000000"/>
          <w:sz w:val="28"/>
        </w:rPr>
        <w:t>
      _________________________________________ объектісі бойынша (атауы, мекенжайы)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бойынша коммуналдық қалдықтардың түзілу және жинақталу нормаларын 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7" w:id="110"/>
    <w:p>
      <w:pPr>
        <w:spacing w:after="0"/>
        <w:ind w:left="0"/>
        <w:jc w:val="both"/>
      </w:pPr>
      <w:r>
        <w:rPr>
          <w:rFonts w:ascii="Times New Roman"/>
          <w:b w:val="false"/>
          <w:i w:val="false"/>
          <w:color w:val="000000"/>
          <w:sz w:val="28"/>
        </w:rPr>
        <w:t>
      Нысан</w:t>
      </w:r>
    </w:p>
    <w:bookmarkEnd w:id="110"/>
    <w:bookmarkStart w:name="z128" w:id="11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11"/>
    <w:bookmarkStart w:name="z129" w:id="112"/>
    <w:p>
      <w:pPr>
        <w:spacing w:after="0"/>
        <w:ind w:left="0"/>
        <w:jc w:val="both"/>
      </w:pPr>
      <w:r>
        <w:rPr>
          <w:rFonts w:ascii="Times New Roman"/>
          <w:b w:val="false"/>
          <w:i w:val="false"/>
          <w:color w:val="000000"/>
          <w:sz w:val="28"/>
        </w:rPr>
        <w:t>
      20__ жылғы ___ ___________ бастап ____ _______________ дейін Жайлылық типі 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3"/>
    <w:p>
      <w:pPr>
        <w:spacing w:after="0"/>
        <w:ind w:left="0"/>
        <w:jc w:val="both"/>
      </w:pPr>
      <w:r>
        <w:rPr>
          <w:rFonts w:ascii="Times New Roman"/>
          <w:b w:val="false"/>
          <w:i w:val="false"/>
          <w:color w:val="000000"/>
          <w:sz w:val="28"/>
        </w:rPr>
        <w:t>
      Қолдары Т.А.Ә. (болған жағдайда), лауазымы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бойынша коммуналдық қалдықтардың түзілу және жинақталу нормаларын 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33" w:id="114"/>
    <w:p>
      <w:pPr>
        <w:spacing w:after="0"/>
        <w:ind w:left="0"/>
        <w:jc w:val="both"/>
      </w:pPr>
      <w:r>
        <w:rPr>
          <w:rFonts w:ascii="Times New Roman"/>
          <w:b w:val="false"/>
          <w:i w:val="false"/>
          <w:color w:val="000000"/>
          <w:sz w:val="28"/>
        </w:rPr>
        <w:t>
      Нысан</w:t>
      </w:r>
    </w:p>
    <w:bookmarkEnd w:id="114"/>
    <w:bookmarkStart w:name="z134" w:id="11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5"/>
    <w:bookmarkStart w:name="z135" w:id="116"/>
    <w:p>
      <w:pPr>
        <w:spacing w:after="0"/>
        <w:ind w:left="0"/>
        <w:jc w:val="both"/>
      </w:pPr>
      <w:r>
        <w:rPr>
          <w:rFonts w:ascii="Times New Roman"/>
          <w:b w:val="false"/>
          <w:i w:val="false"/>
          <w:color w:val="000000"/>
          <w:sz w:val="28"/>
        </w:rPr>
        <w:t>
      Жайлылық типі _____________________________________________________________________________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7"/>
    <w:p>
      <w:pPr>
        <w:spacing w:after="0"/>
        <w:ind w:left="0"/>
        <w:jc w:val="both"/>
      </w:pPr>
      <w:r>
        <w:rPr>
          <w:rFonts w:ascii="Times New Roman"/>
          <w:b w:val="false"/>
          <w:i w:val="false"/>
          <w:color w:val="000000"/>
          <w:sz w:val="28"/>
        </w:rPr>
        <w:t>
      Барлығы ________________________________________________________________________________________ Тәулігіне орташа _________________________________________________________________________________ Қолдары ________________________________________________________________________________________ Т.А.Ә. (болған жағдайда), лауазымы _________________________________________________________________</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