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1151a" w14:textId="c0115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 жылға арналған пробация қызметінің есебінде тұрған адамдарды жұмысқа орналастыру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Лисаков қаласы әкімдігінің 2021 жылғы 2 қарашадағы № 422 қаулысы.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 Лисаков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2022 жылға арналған пробация қызметінің есебінде тұрған адамдарды жұмысқа орналастыру үшін жұмыс орындарына квота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Лисаков қаласы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сәттен бастап күшіне енеді.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"02" қараша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422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пробация қызметінің есебінде тұрған адамдарды жұмысқа орналастыру үшін жұмыс орындарына квота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Ұйымдағы жұмысшылардың тізімдік саны, адам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 тізімдік санынан пайыздық мәндегі квота мөлшері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орындарының саны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"Уста плюс"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 әкімдігінің "Лисаковгоркоммунэнерго" өндірістік-шаруашылық бірлестігі мемлекеттік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