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50c3" w14:textId="9875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Солтүстік Қазақстан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143 және Солтүстік Қазақстан облысы әкімдігінің 2021 жылғы 16 маусымдағы № 121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іс-шаралар жоспарының </w:t>
      </w:r>
      <w:r>
        <w:rPr>
          <w:rFonts w:ascii="Times New Roman"/>
          <w:b w:val="false"/>
          <w:i w:val="false"/>
          <w:color w:val="000000"/>
          <w:sz w:val="28"/>
        </w:rPr>
        <w:t>3-тармағына</w:t>
      </w:r>
      <w:r>
        <w:rPr>
          <w:rFonts w:ascii="Times New Roman"/>
          <w:b w:val="false"/>
          <w:i w:val="false"/>
          <w:color w:val="000000"/>
          <w:sz w:val="28"/>
        </w:rPr>
        <w:t>,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15-тармағының 51) тармақшасына сәйкес, Қазақстан Республикасы Стратегиялық жоспарлау және реформалар агенттігінің Ұлттық статистика бюросы БҰЙЫРАДЫ және Солтүстік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Солтүстік Қазақстан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Солтүстік Қазақстан облысының әкімдігімен өзара іс-қимыл тәртібі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Солтүстік Қазақстан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 және</w:t>
            </w:r>
            <w:r>
              <w:br/>
            </w:r>
            <w:r>
              <w:rPr>
                <w:rFonts w:ascii="Times New Roman"/>
                <w:b w:val="false"/>
                <w:i/>
                <w:color w:val="000000"/>
                <w:sz w:val="20"/>
              </w:rPr>
              <w:t>реформалар агенттігі Ұлттық</w:t>
            </w:r>
            <w:r>
              <w:br/>
            </w: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облысының әкімі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143</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әкімінің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Солтүстік Қазақстан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Солтүстік Қазақстан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Солтүстік Қазақстан облысы әкімдігінен Солтүстік Қазақстан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Солтүстік Қазақстан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Солтүстік Қазақстан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Солтүстік Қазақстан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Start w:name="z26" w:id="23"/>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3"/>
    <w:bookmarkStart w:name="z27" w:id="24"/>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4"/>
    <w:bookmarkStart w:name="z28" w:id="25"/>
    <w:p>
      <w:pPr>
        <w:spacing w:after="0"/>
        <w:ind w:left="0"/>
        <w:jc w:val="both"/>
      </w:pPr>
      <w:r>
        <w:rPr>
          <w:rFonts w:ascii="Times New Roman"/>
          <w:b w:val="false"/>
          <w:i w:val="false"/>
          <w:color w:val="000000"/>
          <w:sz w:val="28"/>
        </w:rPr>
        <w:t>
      2) халық санағынан өту туралы анықтамалар.</w:t>
      </w:r>
    </w:p>
    <w:bookmarkEnd w:id="25"/>
    <w:bookmarkStart w:name="z29" w:id="26"/>
    <w:p>
      <w:pPr>
        <w:spacing w:after="0"/>
        <w:ind w:left="0"/>
        <w:jc w:val="left"/>
      </w:pPr>
      <w:r>
        <w:rPr>
          <w:rFonts w:ascii="Times New Roman"/>
          <w:b/>
          <w:i w:val="false"/>
          <w:color w:val="000000"/>
        </w:rPr>
        <w:t xml:space="preserve"> 3-бөлім. Халық санағын өткізу кезеңдері</w:t>
      </w:r>
    </w:p>
    <w:bookmarkEnd w:id="26"/>
    <w:bookmarkStart w:name="z30" w:id="27"/>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7"/>
    <w:bookmarkStart w:name="z31" w:id="28"/>
    <w:p>
      <w:pPr>
        <w:spacing w:after="0"/>
        <w:ind w:left="0"/>
        <w:jc w:val="both"/>
      </w:pPr>
      <w:r>
        <w:rPr>
          <w:rFonts w:ascii="Times New Roman"/>
          <w:b w:val="false"/>
          <w:i w:val="false"/>
          <w:color w:val="000000"/>
          <w:sz w:val="28"/>
        </w:rPr>
        <w:t>
      1) бірінші кезеңде 2021 жылғы 1 шілдедегі жағдай бойынша санақтан өтуге жататын респонденттердің тізімі жасалады және Департаментке жіберіледі.</w:t>
      </w:r>
    </w:p>
    <w:bookmarkEnd w:id="28"/>
    <w:bookmarkStart w:name="z32" w:id="29"/>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29"/>
    <w:bookmarkStart w:name="z33" w:id="30"/>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0"/>
    <w:bookmarkStart w:name="z34" w:id="31"/>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1"/>
    <w:bookmarkStart w:name="z35" w:id="32"/>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2"/>
    <w:bookmarkStart w:name="z36" w:id="33"/>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