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baf449" w14:textId="cbaf44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Мұнайлы ауданының Баянды ауылы және Батыр, Дәулет, Қызылтөбе ауылдық округтері бойынша 2021-2022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Маңғыстау облысы Мұнайлы аудандық мәслихатының 2021 жылғы 22 желтоқсандағы № 13/87 шешімі</w:t>
      </w:r>
    </w:p>
    <w:p>
      <w:pPr>
        <w:spacing w:after="0"/>
        <w:ind w:left="0"/>
        <w:jc w:val="both"/>
      </w:pPr>
      <w:bookmarkStart w:name="z0" w:id="0"/>
      <w:r>
        <w:rPr>
          <w:rFonts w:ascii="Times New Roman"/>
          <w:b w:val="false"/>
          <w:i w:val="false"/>
          <w:color w:val="000000"/>
          <w:sz w:val="28"/>
        </w:rPr>
        <w:t>
      "</w:t>
      </w:r>
      <w:r>
        <w:rPr>
          <w:rFonts w:ascii="Times New Roman"/>
          <w:b w:val="false"/>
          <w:i w:val="false"/>
          <w:color w:val="000000"/>
          <w:sz w:val="28"/>
        </w:rPr>
        <w:t>Қазақстан Республикасындағы жергілікті мемлекеттік басқару және өзін-өзі басқару туралы</w:t>
      </w:r>
      <w:r>
        <w:rPr>
          <w:rFonts w:ascii="Times New Roman"/>
          <w:b w:val="false"/>
          <w:i w:val="false"/>
          <w:color w:val="000000"/>
          <w:sz w:val="28"/>
        </w:rPr>
        <w:t xml:space="preserve">" Қазақстан Республикасының 2001 жылғы 23 қаңтардағы Заңының </w:t>
      </w:r>
      <w:r>
        <w:rPr>
          <w:rFonts w:ascii="Times New Roman"/>
          <w:b w:val="false"/>
          <w:i w:val="false"/>
          <w:color w:val="000000"/>
          <w:sz w:val="28"/>
        </w:rPr>
        <w:t>6 бабына</w:t>
      </w:r>
      <w:r>
        <w:rPr>
          <w:rFonts w:ascii="Times New Roman"/>
          <w:b w:val="false"/>
          <w:i w:val="false"/>
          <w:color w:val="000000"/>
          <w:sz w:val="28"/>
        </w:rPr>
        <w:t>, "</w:t>
      </w:r>
      <w:r>
        <w:rPr>
          <w:rFonts w:ascii="Times New Roman"/>
          <w:b w:val="false"/>
          <w:i w:val="false"/>
          <w:color w:val="000000"/>
          <w:sz w:val="28"/>
        </w:rPr>
        <w:t>Жайылымдар туралы</w:t>
      </w:r>
      <w:r>
        <w:rPr>
          <w:rFonts w:ascii="Times New Roman"/>
          <w:b w:val="false"/>
          <w:i w:val="false"/>
          <w:color w:val="000000"/>
          <w:sz w:val="28"/>
        </w:rPr>
        <w:t xml:space="preserve">" Қазақстан Республикасының 2017 жылғы 20 ақпандағы Заңының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 баптарына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Мұнайлы аудандық мәслихаты ШЕШТІ:</w:t>
      </w:r>
    </w:p>
    <w:bookmarkEnd w:id="0"/>
    <w:bookmarkStart w:name="z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Мұнайлы ауданының Баянды ауылы және Батыр, Дәулет, Қызылтөбе ауылдық округтері бойынша 2021-2022 жылдарға арналған жайылымдарды басқару және оларды пайдалану жөніндегі жоспары, осы шешімнің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</w:t>
      </w:r>
      <w:r>
        <w:rPr>
          <w:rFonts w:ascii="Times New Roman"/>
          <w:b w:val="false"/>
          <w:i w:val="false"/>
          <w:color w:val="000000"/>
          <w:sz w:val="28"/>
        </w:rPr>
        <w:t>4 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"/>
    <w:bookmarkStart w:name="z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оның алғашқы ресми жарияланған күнінен кейін күнтізбелік он күн өткен соң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Мұнайлы аудандық мәслихатының хатшысы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Билялов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Мұнайлы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22 желтоқсандағы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13/87 шешіміне 1 қосымша</w:t>
            </w:r>
          </w:p>
        </w:tc>
      </w:tr>
    </w:tbl>
    <w:bookmarkStart w:name="z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Батыр ауылдық округі жерлерлері бойынша 2021-2022 жылдарға арналған жайылымдарды басқару және оларды пайдалану жөніндегі жоспар</w:t>
      </w:r>
    </w:p>
    <w:bookmarkEnd w:id="3"/>
    <w:bookmarkStart w:name="z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Осы Батыр ауылдық округ жерлері бойынша 2021-2022 жылдарға арналған жайылымдарды басқару және оларды пайдалану жөніндегі жоспар (бұдан әрі - жоспар) Қазақстан Республикасының 2001 жылғы 23 қаңтардағы "</w:t>
      </w:r>
      <w:r>
        <w:rPr>
          <w:rFonts w:ascii="Times New Roman"/>
          <w:b w:val="false"/>
          <w:i w:val="false"/>
          <w:color w:val="000000"/>
          <w:sz w:val="28"/>
        </w:rPr>
        <w:t>Қазақстан Республикасындағы жергілікті мемлекеттік басқару және өзін-өзі басқару туралы</w:t>
      </w:r>
      <w:r>
        <w:rPr>
          <w:rFonts w:ascii="Times New Roman"/>
          <w:b w:val="false"/>
          <w:i w:val="false"/>
          <w:color w:val="000000"/>
          <w:sz w:val="28"/>
        </w:rPr>
        <w:t>", 2017 жылғы 20 ақпандағы "</w:t>
      </w:r>
      <w:r>
        <w:rPr>
          <w:rFonts w:ascii="Times New Roman"/>
          <w:b w:val="false"/>
          <w:i w:val="false"/>
          <w:color w:val="000000"/>
          <w:sz w:val="28"/>
        </w:rPr>
        <w:t>Жайылымдар туралы</w:t>
      </w:r>
      <w:r>
        <w:rPr>
          <w:rFonts w:ascii="Times New Roman"/>
          <w:b w:val="false"/>
          <w:i w:val="false"/>
          <w:color w:val="000000"/>
          <w:sz w:val="28"/>
        </w:rPr>
        <w:t xml:space="preserve">" Заңдарына, Қазақстан Республикасы Премьер-Министрінің орынбасары Қазақстан Республикасы Ауыл шаруашылығы министрінің 2017 жылдың 24 сәуірдегі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"Жайылымдарды ұтымды пайдалану қағидаларын бекіту туралы" бұйрығына (Нормативтік құқықтық актілерді мемлекеттік тіркеу тізілімінде № 15090 болып тіркелген), Қазақстан Республикасының Ауыл шаруашылығы министрінің 2015 жылдың 14 сәуірдегі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"Жайылымдардың жалпы алаңына түсетін жүктеменің шекті рұқсат етілетін нормасын бекіту туралы" бұйрығына (Нормативтік құқықтық актілерді мемлекеттік тіркеу тізілімінде № 11064 болып тіркелген) сәйкес әзірленді.</w:t>
      </w:r>
    </w:p>
    <w:bookmarkEnd w:id="4"/>
    <w:bookmarkStart w:name="z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Жоспар жайылымдарды ұтымды пайдалану, азыққа қажеттілікті тұрақты қамтамасыз ету және жайылымдардың тозуын болдырмау мақсатында қабылданады.</w:t>
      </w:r>
    </w:p>
    <w:bookmarkEnd w:id="5"/>
    <w:bookmarkStart w:name="z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Жоспар құрамында:</w:t>
      </w:r>
    </w:p>
    <w:bookmarkEnd w:id="6"/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Батыр ауылдық округі аумағында жер санаттары, жер учаскелерінің меншік иелері және жер пайдаланушылар бөлінісінде жайылымдардың орналасу схемасы (картасы) (</w:t>
      </w:r>
      <w:r>
        <w:rPr>
          <w:rFonts w:ascii="Times New Roman"/>
          <w:b w:val="false"/>
          <w:i w:val="false"/>
          <w:color w:val="000000"/>
          <w:sz w:val="28"/>
        </w:rPr>
        <w:t>1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жайылым айналымдарының қолайлы схемалары (</w:t>
      </w:r>
      <w:r>
        <w:rPr>
          <w:rFonts w:ascii="Times New Roman"/>
          <w:b w:val="false"/>
          <w:i w:val="false"/>
          <w:color w:val="000000"/>
          <w:sz w:val="28"/>
        </w:rPr>
        <w:t>2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жайылымдардың, оның ішінде маусымдық, жайылымдық инфрақұрылым объектілерінің сыртқы және ішкі шекаралары мен алаңдары белгіленген карта (</w:t>
      </w:r>
      <w:r>
        <w:rPr>
          <w:rFonts w:ascii="Times New Roman"/>
          <w:b w:val="false"/>
          <w:i w:val="false"/>
          <w:color w:val="000000"/>
          <w:sz w:val="28"/>
        </w:rPr>
        <w:t>3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жайылым пайдаланушылардың су тұтыну нормасына сәйкес жасалған су көздеріне (көлдерге, өзендерге, тоғандарға, апандарға, суару немесе суландыру арналарына, құбырлы немесе шахта құдықтарына) қол жеткізу схемасы (</w:t>
      </w:r>
      <w:r>
        <w:rPr>
          <w:rFonts w:ascii="Times New Roman"/>
          <w:b w:val="false"/>
          <w:i w:val="false"/>
          <w:color w:val="000000"/>
          <w:sz w:val="28"/>
        </w:rPr>
        <w:t>4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"/>
    <w:bookmarkStart w:name="z1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жайылымдары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(</w:t>
      </w:r>
      <w:r>
        <w:rPr>
          <w:rFonts w:ascii="Times New Roman"/>
          <w:b w:val="false"/>
          <w:i w:val="false"/>
          <w:color w:val="000000"/>
          <w:sz w:val="28"/>
        </w:rPr>
        <w:t>5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"/>
    <w:bookmarkStart w:name="z1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Батыр ауылдық округі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 (</w:t>
      </w:r>
      <w:r>
        <w:rPr>
          <w:rFonts w:ascii="Times New Roman"/>
          <w:b w:val="false"/>
          <w:i w:val="false"/>
          <w:color w:val="000000"/>
          <w:sz w:val="28"/>
        </w:rPr>
        <w:t>6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2"/>
    <w:bookmarkStart w:name="z1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ауыл шаруашылығы жануарларын жаюдың және айдаудың маусымдық маршруттарын белгілейтін жайылымдарды пайдалану жөніндегі күнтізбелік кестесі (</w:t>
      </w:r>
      <w:r>
        <w:rPr>
          <w:rFonts w:ascii="Times New Roman"/>
          <w:b w:val="false"/>
          <w:i w:val="false"/>
          <w:color w:val="000000"/>
          <w:sz w:val="28"/>
        </w:rPr>
        <w:t>7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3"/>
    <w:bookmarkStart w:name="z1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тиісті әкімшілік - аумақтық бірлікте жайылымдарды ұтымды пайдалану үшін қажетті өзге де талаптарды қамтуға тиіс.</w:t>
      </w:r>
    </w:p>
    <w:bookmarkEnd w:id="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Батыр ауылдық округі жерлерлері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 жайылымдарды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қосымша</w:t>
            </w:r>
          </w:p>
        </w:tc>
      </w:tr>
    </w:tbl>
    <w:bookmarkStart w:name="z23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Батыр ауылдық округі аумағында жер санаттары, жер учаскелерінің меншік иелері және жер пайдаланушылар бөлінісінде жайылымдардың орналасу схемасы (картасы)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Батыр ауылдық округі аумағындағы жер учаскелерінің меншік иелері тізімі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8"/>
        <w:gridCol w:w="1061"/>
        <w:gridCol w:w="2664"/>
        <w:gridCol w:w="579"/>
        <w:gridCol w:w="898"/>
        <w:gridCol w:w="898"/>
        <w:gridCol w:w="898"/>
        <w:gridCol w:w="899"/>
        <w:gridCol w:w="1382"/>
        <w:gridCol w:w="1382"/>
        <w:gridCol w:w="1061"/>
      </w:tblGrid>
      <w:tr>
        <w:trPr>
          <w:trHeight w:val="30" w:hRule="atLeast"/>
        </w:trPr>
        <w:tc>
          <w:tcPr>
            <w:tcW w:w="5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учаскелерін жер пайдаланушы лардың атауы</w:t>
            </w:r>
          </w:p>
        </w:tc>
        <w:tc>
          <w:tcPr>
            <w:tcW w:w="26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 (бас)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Ірі қара мал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Ұсақ мал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Ірі қара мал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Ұсақ мал</w:t>
            </w:r>
          </w:p>
        </w:tc>
      </w:tr>
      <w:tr>
        <w:trPr>
          <w:trHeight w:val="30" w:hRule="atLeast"/>
        </w:trPr>
        <w:tc>
          <w:tcPr>
            <w:tcW w:w="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Сагиндиков Рахмедулла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141,4759</w:t>
            </w:r>
          </w:p>
        </w:tc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Адилов Еламан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90,0</w:t>
            </w:r>
          </w:p>
        </w:tc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Серикова Рысгуль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Елемесова Узилхан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</w:t>
            </w:r>
          </w:p>
        </w:tc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Тлешова Бибихан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</w:t>
            </w:r>
          </w:p>
        </w:tc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Абилдаева Роза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Жонкарбаев Асыл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Андалиева Райхан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Жарманов Куандык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Қорытынды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372,6759</w:t>
            </w:r>
          </w:p>
        </w:tc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</w:tbl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bookmarkEnd w:id="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2"/>
        <w:gridCol w:w="2387"/>
        <w:gridCol w:w="2387"/>
        <w:gridCol w:w="1939"/>
        <w:gridCol w:w="2387"/>
        <w:gridCol w:w="238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(гектар)</w:t>
            </w:r>
          </w:p>
        </w:tc>
        <w:tc>
          <w:tcPr>
            <w:tcW w:w="23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жайылымдар (гектар)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Ірі қара мал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Ұсақ мал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 (гектар)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235,2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219,0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454,0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134,4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73,0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260,2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151,2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151,2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520,8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865,4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128,2</w:t>
            </w:r>
          </w:p>
        </w:tc>
      </w:tr>
    </w:tbl>
    <w:bookmarkStart w:name="z2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Батыр ауылдық округі бойынша елді мекендер бөлінісінде ірі қара мал аналық (сауын) мал басын орналастыру үшін жайылымдарды бөлу жөніндегі мәліметтер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7"/>
        <w:gridCol w:w="527"/>
        <w:gridCol w:w="2133"/>
        <w:gridCol w:w="1111"/>
        <w:gridCol w:w="1796"/>
        <w:gridCol w:w="1843"/>
        <w:gridCol w:w="1063"/>
        <w:gridCol w:w="1456"/>
        <w:gridCol w:w="1844"/>
      </w:tblGrid>
      <w:tr>
        <w:trPr>
          <w:trHeight w:val="30" w:hRule="atLeast"/>
        </w:trPr>
        <w:tc>
          <w:tcPr>
            <w:tcW w:w="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(гектар)</w:t>
            </w:r>
          </w:p>
        </w:tc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Сауын сиырлардың болуы (бас)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(гектар)</w:t>
            </w:r>
          </w:p>
        </w:tc>
        <w:tc>
          <w:tcPr>
            <w:tcW w:w="1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(гектар)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 (гектар)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 тің қамтамасыз етілуі, %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шылық, (гектар)</w:t>
            </w:r>
          </w:p>
        </w:tc>
      </w:tr>
      <w:tr>
        <w:trPr>
          <w:trHeight w:val="30" w:hRule="atLeast"/>
        </w:trPr>
        <w:tc>
          <w:tcPr>
            <w:tcW w:w="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 ауылдық округі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11715,0</w:t>
            </w:r>
          </w:p>
        </w:tc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5352,0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6363,0</w:t>
            </w:r>
          </w:p>
        </w:tc>
      </w:tr>
      <w:tr>
        <w:trPr>
          <w:trHeight w:val="30" w:hRule="atLeast"/>
        </w:trPr>
        <w:tc>
          <w:tcPr>
            <w:tcW w:w="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11715,0</w:t>
            </w:r>
          </w:p>
        </w:tc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5352,0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6363,0</w:t>
            </w:r>
          </w:p>
        </w:tc>
      </w:tr>
    </w:tbl>
    <w:bookmarkStart w:name="z27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Батыр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2"/>
        <w:gridCol w:w="642"/>
        <w:gridCol w:w="1354"/>
        <w:gridCol w:w="1355"/>
        <w:gridCol w:w="1355"/>
        <w:gridCol w:w="1709"/>
        <w:gridCol w:w="997"/>
        <w:gridCol w:w="1534"/>
        <w:gridCol w:w="1534"/>
        <w:gridCol w:w="1178"/>
      </w:tblGrid>
      <w:tr>
        <w:trPr>
          <w:trHeight w:val="30" w:hRule="atLeast"/>
        </w:trPr>
        <w:tc>
          <w:tcPr>
            <w:tcW w:w="64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4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Малдың болуы түрлері бойынша (бас)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бас,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Ірі қара мал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Ұсақ мал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Ірі қара мал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Ұсақ мал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 ауылдық округі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2941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2941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</w:tbl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12"/>
        <w:gridCol w:w="1712"/>
        <w:gridCol w:w="2249"/>
        <w:gridCol w:w="2249"/>
        <w:gridCol w:w="2604"/>
        <w:gridCol w:w="1774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(гектар)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 %</w:t>
            </w:r>
          </w:p>
        </w:tc>
      </w:tr>
      <w:tr>
        <w:trPr>
          <w:trHeight w:val="30" w:hRule="atLeast"/>
        </w:trPr>
        <w:tc>
          <w:tcPr>
            <w:tcW w:w="17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Ірі қара мал</w:t>
            </w:r>
          </w:p>
        </w:tc>
        <w:tc>
          <w:tcPr>
            <w:tcW w:w="17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Ұсақ мал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 (гектар)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6324</w:t>
            </w:r>
          </w:p>
        </w:tc>
        <w:tc>
          <w:tcPr>
            <w:tcW w:w="17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8064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6920,4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7058,4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28366,8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42 %</w:t>
            </w:r>
          </w:p>
        </w:tc>
      </w:tr>
      <w:tr>
        <w:trPr>
          <w:trHeight w:val="30" w:hRule="atLeast"/>
        </w:trPr>
        <w:tc>
          <w:tcPr>
            <w:tcW w:w="17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6324</w:t>
            </w:r>
          </w:p>
        </w:tc>
        <w:tc>
          <w:tcPr>
            <w:tcW w:w="17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8064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6920,4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7058,4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28366,8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42 %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Батыр ауылдық округі жерлерлері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 жайылымдарды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</w:t>
            </w:r>
          </w:p>
        </w:tc>
      </w:tr>
    </w:tbl>
    <w:bookmarkStart w:name="z34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</w:t>
      </w:r>
    </w:p>
    <w:bookmarkEnd w:id="2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кезеңмен жаю алаңы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1– кезеңмен жаю алаңы</w:t>
            </w:r>
          </w:p>
        </w:tc>
      </w:tr>
    </w:tbl>
    <w:bookmarkStart w:name="z37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Батыр ауылдық округі үшін қолайлы жайылым айналымдарының схемасы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Жылдар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Қоршау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Қоршау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Қоршау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Қоршау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маусым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Демалушы қоршау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Демалушы қоршау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маусым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Батыр ауылдық округі жерлерлері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 жайылымдарды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қосымша</w:t>
            </w:r>
          </w:p>
        </w:tc>
      </w:tr>
    </w:tbl>
    <w:bookmarkStart w:name="z43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маусымдық, жайылымдық инфрақұрылым объектілерінің сыртқы және ішкі шекаралары мен алаңдары белгіленген карта</w:t>
      </w:r>
    </w:p>
    <w:bookmarkEnd w:id="2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Батыр ауылдық округі жерлерлері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 жайылымдарды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қосымша</w:t>
            </w:r>
          </w:p>
        </w:tc>
      </w:tr>
    </w:tbl>
    <w:bookmarkStart w:name="z49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көздеріне (көлдерге, өзендерге, тоғандарға, апандарға, суару немесе суландыру арналарына, құбырлы немесе шахта құдықтарына) қол жеткізу схемасы</w:t>
      </w:r>
    </w:p>
    <w:bookmarkEnd w:id="24"/>
    <w:bookmarkStart w:name="z50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Батыр ауылдық округі</w:t>
      </w:r>
    </w:p>
    <w:bookmarkEnd w:id="2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Батыр ауылдық округі жерлерлері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 жайылымдарды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қосымша</w:t>
            </w:r>
          </w:p>
        </w:tc>
      </w:tr>
    </w:tbl>
    <w:bookmarkStart w:name="z56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26"/>
    <w:bookmarkStart w:name="z57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Батыр ауылдық округі – 11 715,0 гектар</w:t>
      </w:r>
    </w:p>
    <w:bookmarkEnd w:id="2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кезеңмен жаю алаңы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1– кезеңмен жаю алаңы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Батыр ауылдық округі жерлерлері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 жайылымдарды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қосымша</w:t>
            </w:r>
          </w:p>
        </w:tc>
      </w:tr>
    </w:tbl>
    <w:bookmarkStart w:name="z65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Батыр ауылдық округі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2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52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68"/>
        <w:gridCol w:w="1368"/>
        <w:gridCol w:w="1192"/>
        <w:gridCol w:w="1192"/>
        <w:gridCol w:w="1198"/>
        <w:gridCol w:w="1198"/>
        <w:gridCol w:w="1193"/>
        <w:gridCol w:w="1193"/>
        <w:gridCol w:w="1199"/>
        <w:gridCol w:w="1199"/>
      </w:tblGrid>
      <w:tr>
        <w:trPr>
          <w:trHeight w:val="30" w:hRule="atLeast"/>
        </w:trPr>
        <w:tc>
          <w:tcPr>
            <w:tcW w:w="13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 жылғы қоршаулар саны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 жылғы қоршаулар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</w:tr>
      <w:tr>
        <w:trPr>
          <w:trHeight w:val="30" w:hRule="atLeast"/>
        </w:trPr>
        <w:tc>
          <w:tcPr>
            <w:tcW w:w="1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 ауылдық округі</w:t>
            </w:r>
          </w:p>
        </w:tc>
        <w:tc>
          <w:tcPr>
            <w:tcW w:w="1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КЖМ</w:t>
            </w:r>
          </w:p>
        </w:tc>
        <w:tc>
          <w:tcPr>
            <w:tcW w:w="1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</w:t>
            </w:r>
          </w:p>
        </w:tc>
        <w:tc>
          <w:tcPr>
            <w:tcW w:w="1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ДҚ</w:t>
            </w:r>
          </w:p>
        </w:tc>
        <w:tc>
          <w:tcPr>
            <w:tcW w:w="1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ЖКМ</w:t>
            </w:r>
          </w:p>
        </w:tc>
        <w:tc>
          <w:tcPr>
            <w:tcW w:w="1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КЖМ</w:t>
            </w:r>
          </w:p>
        </w:tc>
        <w:tc>
          <w:tcPr>
            <w:tcW w:w="1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</w:t>
            </w:r>
          </w:p>
        </w:tc>
        <w:tc>
          <w:tcPr>
            <w:tcW w:w="1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ЖКМ</w:t>
            </w:r>
          </w:p>
        </w:tc>
        <w:tc>
          <w:tcPr>
            <w:tcW w:w="1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ДҚ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Ескерту: аббревиатуралардың толық жазылуы: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КЖМ – көктемгі-жазғы маусым;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ЖКМ – жазғы-күзгі маусым;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ЖМ – жазғы маусым;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ДҚ – демалушы қоршау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Батыр ауылдық округі жерлерлері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 жайылымдарды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қосымша</w:t>
            </w:r>
          </w:p>
        </w:tc>
      </w:tr>
    </w:tbl>
    <w:bookmarkStart w:name="z76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кестесі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1976"/>
        <w:gridCol w:w="4174"/>
        <w:gridCol w:w="4174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Маусымның басы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Маусымның аяғы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 ауылдық округі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сәуірдің соңы – мамырдың басы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қазанның соңы – қарашаның басы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Мұнайлы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22 желтоқсандағы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13/87 шешіміне 2 қосымша</w:t>
            </w:r>
          </w:p>
        </w:tc>
      </w:tr>
    </w:tbl>
    <w:bookmarkStart w:name="z80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Баянды ауылы жерлерлері бойынша 2021-2022 жылдарға арналған жайылымдарды басқару және оларды пайдалану жөніндегі жоспар</w:t>
      </w:r>
    </w:p>
    <w:bookmarkEnd w:id="30"/>
    <w:bookmarkStart w:name="z8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Осы Баянды ауылы жерлері бойынша 2021-2022 жылдарға арналған жайылымдарды басқару және оларды пайдалану жөніндегі жоспар (бұдан әрі - жоспар) Қазақстан Республикасының 2001 жылғы 23 қаңтардағы "</w:t>
      </w:r>
      <w:r>
        <w:rPr>
          <w:rFonts w:ascii="Times New Roman"/>
          <w:b w:val="false"/>
          <w:i w:val="false"/>
          <w:color w:val="000000"/>
          <w:sz w:val="28"/>
        </w:rPr>
        <w:t>Қазақстан Республикасындағы жергілікті мемлекеттік басқару және өзін-өзі басқару туралы</w:t>
      </w:r>
      <w:r>
        <w:rPr>
          <w:rFonts w:ascii="Times New Roman"/>
          <w:b w:val="false"/>
          <w:i w:val="false"/>
          <w:color w:val="000000"/>
          <w:sz w:val="28"/>
        </w:rPr>
        <w:t>", 2017 жылғы 20 ақпандағы "</w:t>
      </w:r>
      <w:r>
        <w:rPr>
          <w:rFonts w:ascii="Times New Roman"/>
          <w:b w:val="false"/>
          <w:i w:val="false"/>
          <w:color w:val="000000"/>
          <w:sz w:val="28"/>
        </w:rPr>
        <w:t>Жайылымдар туралы</w:t>
      </w:r>
      <w:r>
        <w:rPr>
          <w:rFonts w:ascii="Times New Roman"/>
          <w:b w:val="false"/>
          <w:i w:val="false"/>
          <w:color w:val="000000"/>
          <w:sz w:val="28"/>
        </w:rPr>
        <w:t xml:space="preserve">" Заңдарына, Қазақстан Республикасы Премьер-Министрінің орынбасары Қазақстан Республикасы Ауыл шаруашылығы министрінің 2017 жылдың 24 сәуірдегі </w:t>
      </w:r>
      <w:r>
        <w:rPr>
          <w:rFonts w:ascii="Times New Roman"/>
          <w:b w:val="false"/>
          <w:i w:val="false"/>
          <w:color w:val="000000"/>
          <w:sz w:val="28"/>
        </w:rPr>
        <w:t>№173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"Жайылымдарды ұтымды пайдалану қағидаларын бекіту туралы" бұйрығына (Нормативтік құқықтық актілерді мемлекеттік тіркеу тізілімінде №15090 болып тіркелген), Қазақстан Республикасының Ауыл шаруашылығы министрінің 2015 жылдың 14 сәуірдегі </w:t>
      </w:r>
      <w:r>
        <w:rPr>
          <w:rFonts w:ascii="Times New Roman"/>
          <w:b w:val="false"/>
          <w:i w:val="false"/>
          <w:color w:val="000000"/>
          <w:sz w:val="28"/>
        </w:rPr>
        <w:t>№3-3/332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"Жайылымдардың жалпы алаңына түсетін жүктеменің шекті рұқсат етілетін нормасын бекіту туралы" бұйрығына (Нормативтік құқықтық актілерді мемлекеттік тіркеу тізілімінде №11064 болып тіркелген) сәйкес әзірленді.</w:t>
      </w:r>
    </w:p>
    <w:bookmarkEnd w:id="31"/>
    <w:bookmarkStart w:name="z8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Жоспар жайылымдарды ұтымды пайдалану, азыққа қажеттілікті тұрақты қамтамасыз ету және жайылымдардың тозуын болдырмау мақсатында қабылданады.</w:t>
      </w:r>
    </w:p>
    <w:bookmarkEnd w:id="32"/>
    <w:bookmarkStart w:name="z8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Жоспар құрамында:</w:t>
      </w:r>
    </w:p>
    <w:bookmarkEnd w:id="33"/>
    <w:bookmarkStart w:name="z8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Баянды ауылы аумағында жер санаттары, жер учаскелерінің меншік иелері және жер пайдаланушылар бөлінісінде жайылымдардың орналасу схемасы (картасы) (</w:t>
      </w:r>
      <w:r>
        <w:rPr>
          <w:rFonts w:ascii="Times New Roman"/>
          <w:b w:val="false"/>
          <w:i w:val="false"/>
          <w:color w:val="000000"/>
          <w:sz w:val="28"/>
        </w:rPr>
        <w:t>1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4"/>
    <w:bookmarkStart w:name="z8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жайылым айналымдарының қолайлы схемалары (</w:t>
      </w:r>
      <w:r>
        <w:rPr>
          <w:rFonts w:ascii="Times New Roman"/>
          <w:b w:val="false"/>
          <w:i w:val="false"/>
          <w:color w:val="000000"/>
          <w:sz w:val="28"/>
        </w:rPr>
        <w:t>2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5"/>
    <w:bookmarkStart w:name="z8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жайылымдардың, оның ішінде маусымдық, жайылымдық инфрақұрылым объектілерінің сыртқы және ішкі шекаралары мен алаңдары белгіленген карта (</w:t>
      </w:r>
      <w:r>
        <w:rPr>
          <w:rFonts w:ascii="Times New Roman"/>
          <w:b w:val="false"/>
          <w:i w:val="false"/>
          <w:color w:val="000000"/>
          <w:sz w:val="28"/>
        </w:rPr>
        <w:t>3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6"/>
    <w:bookmarkStart w:name="z8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жайылым пайдаланушылардың су тұтыну нормасына сәйкес жасалған су көздеріне (көлдерге, өзендерге, тоғандарға, апандарға, суару немесе суландыру арналарына, құбырлы немесе шахта құдықтарына) қол жеткізу схемасы (</w:t>
      </w:r>
      <w:r>
        <w:rPr>
          <w:rFonts w:ascii="Times New Roman"/>
          <w:b w:val="false"/>
          <w:i w:val="false"/>
          <w:color w:val="000000"/>
          <w:sz w:val="28"/>
        </w:rPr>
        <w:t>4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7"/>
    <w:bookmarkStart w:name="z8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жайылымдары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(</w:t>
      </w:r>
      <w:r>
        <w:rPr>
          <w:rFonts w:ascii="Times New Roman"/>
          <w:b w:val="false"/>
          <w:i w:val="false"/>
          <w:color w:val="000000"/>
          <w:sz w:val="28"/>
        </w:rPr>
        <w:t>5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8"/>
    <w:bookmarkStart w:name="z8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Баянды ауылы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 (</w:t>
      </w:r>
      <w:r>
        <w:rPr>
          <w:rFonts w:ascii="Times New Roman"/>
          <w:b w:val="false"/>
          <w:i w:val="false"/>
          <w:color w:val="000000"/>
          <w:sz w:val="28"/>
        </w:rPr>
        <w:t>6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9"/>
    <w:bookmarkStart w:name="z9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ауыл шаруашылығы жануарларын жаюдың және айдаудың маусымдық маршруттарын белгілейтін жайылымдарды пайдалану жөніндегі күнтізбелік кестесі (</w:t>
      </w:r>
      <w:r>
        <w:rPr>
          <w:rFonts w:ascii="Times New Roman"/>
          <w:b w:val="false"/>
          <w:i w:val="false"/>
          <w:color w:val="000000"/>
          <w:sz w:val="28"/>
        </w:rPr>
        <w:t>7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0"/>
    <w:bookmarkStart w:name="z9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тиісті әкімшілік - аумақтық бірлікте жайылымдарды ұтымды пайдалану үшін қажетті өзге де талаптарды қамтуға тиіс.</w:t>
      </w:r>
    </w:p>
    <w:bookmarkEnd w:id="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Баянды ауылы жерлерлері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 жайылымдарды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қосымша</w:t>
            </w:r>
          </w:p>
        </w:tc>
      </w:tr>
    </w:tbl>
    <w:bookmarkStart w:name="z97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Батыр ауылдық округі аумағында жер санаттары, жер учаскелерінің меншік иелері және жер пайдаланушылар бөлінісінде жайылымдардың орналасу схемасы (картасы)</w:t>
      </w:r>
    </w:p>
    <w:bookmarkEnd w:id="4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Баянды ауылы аумағындағы жер учаскелерінің меншік иелері тізімі</w:t>
      </w:r>
    </w:p>
    <w:bookmarkEnd w:id="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6"/>
        <w:gridCol w:w="1185"/>
        <w:gridCol w:w="1899"/>
        <w:gridCol w:w="646"/>
        <w:gridCol w:w="1003"/>
        <w:gridCol w:w="646"/>
        <w:gridCol w:w="1003"/>
        <w:gridCol w:w="1003"/>
        <w:gridCol w:w="1542"/>
        <w:gridCol w:w="1543"/>
        <w:gridCol w:w="1184"/>
      </w:tblGrid>
      <w:tr>
        <w:trPr>
          <w:trHeight w:val="30" w:hRule="atLeast"/>
        </w:trPr>
        <w:tc>
          <w:tcPr>
            <w:tcW w:w="6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учаскелерін жер пайдаланушы лардың атауы</w:t>
            </w:r>
          </w:p>
        </w:tc>
        <w:tc>
          <w:tcPr>
            <w:tcW w:w="18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 (бас)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Ірі қара мал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Ұсақ мал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Ірі қара мал</w:t>
            </w:r>
          </w:p>
        </w:tc>
        <w:tc>
          <w:tcPr>
            <w:tcW w:w="1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Ұсақ мал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Қайырқожа Қаржауқожа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Нурболатов Нурлан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Калмышбаева Гулнар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Карибаева Бадария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Тілеумағанбетова Гулжамал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Битанов Жолдыбай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Жуманбаев Худайберды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Куанбаев Айболат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Жиренше Жалғас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Қорытынды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252,0</w:t>
            </w:r>
          </w:p>
        </w:tc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</w:tbl>
    <w:bookmarkStart w:name="z9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16"/>
        <w:gridCol w:w="2116"/>
        <w:gridCol w:w="2116"/>
        <w:gridCol w:w="1718"/>
        <w:gridCol w:w="2117"/>
        <w:gridCol w:w="2117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(гектар)</w:t>
            </w:r>
          </w:p>
        </w:tc>
        <w:tc>
          <w:tcPr>
            <w:tcW w:w="21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жайылымдар (гектар)</w:t>
            </w:r>
          </w:p>
        </w:tc>
      </w:tr>
      <w:tr>
        <w:trPr>
          <w:trHeight w:val="30" w:hRule="atLeast"/>
        </w:trPr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Ірі қара мал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Ұсақ мал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 (гектар)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</w:tr>
      <w:tr>
        <w:trPr>
          <w:trHeight w:val="30" w:hRule="atLeast"/>
        </w:trPr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</w:tr>
      <w:tr>
        <w:trPr>
          <w:trHeight w:val="30" w:hRule="atLeast"/>
        </w:trPr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</w:tr>
      <w:tr>
        <w:trPr>
          <w:trHeight w:val="30" w:hRule="atLeast"/>
        </w:trPr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</w:tr>
      <w:tr>
        <w:trPr>
          <w:trHeight w:val="30" w:hRule="atLeast"/>
        </w:trPr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108,0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64,8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172,8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352,8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43,8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396,6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218,4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291,4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108,0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571,2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116,8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64,8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860,8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237,0</w:t>
            </w:r>
          </w:p>
        </w:tc>
      </w:tr>
    </w:tbl>
    <w:bookmarkStart w:name="z100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Баянды ауылы бойынша елді мекендер бөлінісінде ірі қара мал аналық (сауын) мал басын орналастыру үшін жайылымдарды бөлу жөніндегі мәліметтер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7"/>
        <w:gridCol w:w="965"/>
        <w:gridCol w:w="2280"/>
        <w:gridCol w:w="1111"/>
        <w:gridCol w:w="1797"/>
        <w:gridCol w:w="1843"/>
        <w:gridCol w:w="1064"/>
        <w:gridCol w:w="1309"/>
        <w:gridCol w:w="1404"/>
      </w:tblGrid>
      <w:tr>
        <w:trPr>
          <w:trHeight w:val="30" w:hRule="atLeast"/>
        </w:trPr>
        <w:tc>
          <w:tcPr>
            <w:tcW w:w="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</w:p>
        </w:tc>
        <w:tc>
          <w:tcPr>
            <w:tcW w:w="2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(гектар)</w:t>
            </w:r>
          </w:p>
        </w:tc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Сауын сиырлардың болуы (бас)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(гектар)</w:t>
            </w:r>
          </w:p>
        </w:tc>
        <w:tc>
          <w:tcPr>
            <w:tcW w:w="1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(гектар)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 (гектар)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 %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шылық, (гектар)</w:t>
            </w:r>
          </w:p>
        </w:tc>
      </w:tr>
      <w:tr>
        <w:trPr>
          <w:trHeight w:val="30" w:hRule="atLeast"/>
        </w:trPr>
        <w:tc>
          <w:tcPr>
            <w:tcW w:w="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Баянды ауылы</w:t>
            </w:r>
          </w:p>
        </w:tc>
        <w:tc>
          <w:tcPr>
            <w:tcW w:w="2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11 610,0</w:t>
            </w:r>
          </w:p>
        </w:tc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2808,0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8802</w:t>
            </w:r>
          </w:p>
        </w:tc>
      </w:tr>
      <w:tr>
        <w:trPr>
          <w:trHeight w:val="30" w:hRule="atLeast"/>
        </w:trPr>
        <w:tc>
          <w:tcPr>
            <w:tcW w:w="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Емір</w:t>
            </w:r>
          </w:p>
        </w:tc>
        <w:tc>
          <w:tcPr>
            <w:tcW w:w="2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Кіші Емір</w:t>
            </w:r>
          </w:p>
        </w:tc>
        <w:tc>
          <w:tcPr>
            <w:tcW w:w="2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№16 бекет</w:t>
            </w:r>
          </w:p>
        </w:tc>
        <w:tc>
          <w:tcPr>
            <w:tcW w:w="2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2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11 610,0</w:t>
            </w:r>
          </w:p>
        </w:tc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2808,0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8802</w:t>
            </w:r>
          </w:p>
        </w:tc>
      </w:tr>
    </w:tbl>
    <w:bookmarkStart w:name="z101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Баянды ауылы бойынша жер учаскелерінің меншік иелері бөлігінде ауыл шаруашылығы малдарының басын орналастыру үшін жайылымдарды қайта бөлу жөніндегі мәліметтер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6"/>
        <w:gridCol w:w="1127"/>
        <w:gridCol w:w="1298"/>
        <w:gridCol w:w="1298"/>
        <w:gridCol w:w="1298"/>
        <w:gridCol w:w="1638"/>
        <w:gridCol w:w="956"/>
        <w:gridCol w:w="1470"/>
        <w:gridCol w:w="1470"/>
        <w:gridCol w:w="1129"/>
      </w:tblGrid>
      <w:tr>
        <w:trPr>
          <w:trHeight w:val="30" w:hRule="atLeast"/>
        </w:trPr>
        <w:tc>
          <w:tcPr>
            <w:tcW w:w="61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Малдың болуы түрлері бойынша (бас)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бас,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Ірі қара мал</w:t>
            </w:r>
          </w:p>
        </w:tc>
        <w:tc>
          <w:tcPr>
            <w:tcW w:w="1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1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Ұсақ мал</w:t>
            </w:r>
          </w:p>
        </w:tc>
        <w:tc>
          <w:tcPr>
            <w:tcW w:w="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Ірі қара мал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Ұсақ мал</w:t>
            </w:r>
          </w:p>
        </w:tc>
      </w:tr>
      <w:tr>
        <w:trPr>
          <w:trHeight w:val="30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 ауылдық округі</w:t>
            </w:r>
          </w:p>
        </w:tc>
        <w:tc>
          <w:tcPr>
            <w:tcW w:w="1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1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1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1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1694</w:t>
            </w:r>
          </w:p>
        </w:tc>
        <w:tc>
          <w:tcPr>
            <w:tcW w:w="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Емір</w:t>
            </w:r>
          </w:p>
        </w:tc>
        <w:tc>
          <w:tcPr>
            <w:tcW w:w="1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Кіші Емір</w:t>
            </w:r>
          </w:p>
        </w:tc>
        <w:tc>
          <w:tcPr>
            <w:tcW w:w="1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бекет</w:t>
            </w:r>
          </w:p>
        </w:tc>
        <w:tc>
          <w:tcPr>
            <w:tcW w:w="1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1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1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1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1694</w:t>
            </w:r>
          </w:p>
        </w:tc>
        <w:tc>
          <w:tcPr>
            <w:tcW w:w="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</w:tbl>
    <w:bookmarkStart w:name="z10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68"/>
        <w:gridCol w:w="2068"/>
        <w:gridCol w:w="2068"/>
        <w:gridCol w:w="2068"/>
        <w:gridCol w:w="2396"/>
        <w:gridCol w:w="1632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(гектар)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 %</w:t>
            </w:r>
          </w:p>
        </w:tc>
      </w:tr>
      <w:tr>
        <w:trPr>
          <w:trHeight w:val="30" w:hRule="atLeast"/>
        </w:trPr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Ірі қара мал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Ұсақ мал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 (гектар)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3564,0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9307,2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5372,8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4065,6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22309,6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52 %</w:t>
            </w:r>
          </w:p>
        </w:tc>
      </w:tr>
      <w:tr>
        <w:trPr>
          <w:trHeight w:val="30" w:hRule="atLeast"/>
        </w:trPr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3564,0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9307,2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5372,8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4065,6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22309,6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52 %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Баянды ауылы жерлерлері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 жайылымдарды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</w:t>
            </w:r>
          </w:p>
        </w:tc>
      </w:tr>
    </w:tbl>
    <w:bookmarkStart w:name="z108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</w:t>
      </w:r>
    </w:p>
    <w:bookmarkEnd w:id="4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кезеңмен жаю алаңы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1– кезеңмен жаю алаңы</w:t>
            </w:r>
          </w:p>
        </w:tc>
      </w:tr>
    </w:tbl>
    <w:bookmarkStart w:name="z111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Баянды ауылы үшін қолайлы жайылым айналымдарының схемасы</w:t>
      </w:r>
    </w:p>
    <w:bookmarkEnd w:id="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Жылдар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Қоршау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Қоршау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Қоршау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Қоршау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маусым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Демалушы қоршау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Демалушы қоршау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маусым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Баянды ауылы жерлерлері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 жайылымдарды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қосымша</w:t>
            </w:r>
          </w:p>
        </w:tc>
      </w:tr>
    </w:tbl>
    <w:bookmarkStart w:name="z117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маусымдық, жайылымдық инфрақұрылым объектілерінің сыртқы және ішкі шекаралары мен алаңдары белгіленген карта</w:t>
      </w:r>
    </w:p>
    <w:bookmarkEnd w:id="5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Баянды ауылы жерлерлері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 жайылымдарды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қосымша</w:t>
            </w:r>
          </w:p>
        </w:tc>
      </w:tr>
    </w:tbl>
    <w:bookmarkStart w:name="z123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көздеріне (көлдерге, өзендерге, тоғандарға, апандарға, суару немесе суландыру арналарына, құбырлы немесе шахта құдықтарына) қол жеткізу схемасы</w:t>
      </w:r>
    </w:p>
    <w:bookmarkEnd w:id="51"/>
    <w:bookmarkStart w:name="z124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Баянды ауылы</w:t>
      </w:r>
    </w:p>
    <w:bookmarkEnd w:id="5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61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Баянды ауылы жерлерлері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 жайылымдарды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қосымша</w:t>
            </w:r>
          </w:p>
        </w:tc>
      </w:tr>
    </w:tbl>
    <w:bookmarkStart w:name="z130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53"/>
    <w:bookmarkStart w:name="z131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Баянды ауылы – 11 610,0 гектар</w:t>
      </w:r>
    </w:p>
    <w:bookmarkEnd w:id="5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кезеңмен жаю алаңы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– кезеңмен жаю алаңы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Баянды ауылы жерлерлері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 жайылымдарды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қосымша</w:t>
            </w:r>
          </w:p>
        </w:tc>
      </w:tr>
    </w:tbl>
    <w:bookmarkStart w:name="z139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Баянды ауылы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5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52"/>
        <w:gridCol w:w="2292"/>
        <w:gridCol w:w="1091"/>
        <w:gridCol w:w="1092"/>
        <w:gridCol w:w="1097"/>
        <w:gridCol w:w="1097"/>
        <w:gridCol w:w="1092"/>
        <w:gridCol w:w="1092"/>
        <w:gridCol w:w="1097"/>
        <w:gridCol w:w="1098"/>
      </w:tblGrid>
      <w:tr>
        <w:trPr>
          <w:trHeight w:val="30" w:hRule="atLeast"/>
        </w:trPr>
        <w:tc>
          <w:tcPr>
            <w:tcW w:w="1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2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 жылғы қоршаулар саны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 жылғы қоршаулар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</w:tr>
      <w:tr>
        <w:trPr>
          <w:trHeight w:val="30" w:hRule="atLeast"/>
        </w:trPr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Баянды ауылы</w:t>
            </w:r>
          </w:p>
        </w:tc>
        <w:tc>
          <w:tcPr>
            <w:tcW w:w="1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КЖМ</w:t>
            </w:r>
          </w:p>
        </w:tc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</w:t>
            </w:r>
          </w:p>
        </w:tc>
        <w:tc>
          <w:tcPr>
            <w:tcW w:w="1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ДҚ</w:t>
            </w:r>
          </w:p>
        </w:tc>
        <w:tc>
          <w:tcPr>
            <w:tcW w:w="1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ЖКМ</w:t>
            </w:r>
          </w:p>
        </w:tc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КЖМ</w:t>
            </w:r>
          </w:p>
        </w:tc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</w:t>
            </w:r>
          </w:p>
        </w:tc>
        <w:tc>
          <w:tcPr>
            <w:tcW w:w="1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ЖКМ</w:t>
            </w:r>
          </w:p>
        </w:tc>
        <w:tc>
          <w:tcPr>
            <w:tcW w:w="1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ДҚ</w:t>
            </w:r>
          </w:p>
        </w:tc>
      </w:tr>
      <w:tr>
        <w:trPr>
          <w:trHeight w:val="30" w:hRule="atLeast"/>
        </w:trPr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Емір</w:t>
            </w:r>
          </w:p>
        </w:tc>
        <w:tc>
          <w:tcPr>
            <w:tcW w:w="1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КЖМ</w:t>
            </w:r>
          </w:p>
        </w:tc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ЖКМ</w:t>
            </w:r>
          </w:p>
        </w:tc>
        <w:tc>
          <w:tcPr>
            <w:tcW w:w="1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ДҚ</w:t>
            </w:r>
          </w:p>
        </w:tc>
        <w:tc>
          <w:tcPr>
            <w:tcW w:w="1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</w:t>
            </w:r>
          </w:p>
        </w:tc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КЖМ</w:t>
            </w:r>
          </w:p>
        </w:tc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</w:t>
            </w:r>
          </w:p>
        </w:tc>
        <w:tc>
          <w:tcPr>
            <w:tcW w:w="1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ЖКМ</w:t>
            </w:r>
          </w:p>
        </w:tc>
        <w:tc>
          <w:tcPr>
            <w:tcW w:w="1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ДҚ</w:t>
            </w:r>
          </w:p>
        </w:tc>
      </w:tr>
      <w:tr>
        <w:trPr>
          <w:trHeight w:val="30" w:hRule="atLeast"/>
        </w:trPr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Кіші Емір</w:t>
            </w:r>
          </w:p>
        </w:tc>
        <w:tc>
          <w:tcPr>
            <w:tcW w:w="1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КЖМ</w:t>
            </w:r>
          </w:p>
        </w:tc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</w:t>
            </w:r>
          </w:p>
        </w:tc>
        <w:tc>
          <w:tcPr>
            <w:tcW w:w="1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ДҚ</w:t>
            </w:r>
          </w:p>
        </w:tc>
        <w:tc>
          <w:tcPr>
            <w:tcW w:w="1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ЖКМ</w:t>
            </w:r>
          </w:p>
        </w:tc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КЖМ</w:t>
            </w:r>
          </w:p>
        </w:tc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</w:t>
            </w:r>
          </w:p>
        </w:tc>
        <w:tc>
          <w:tcPr>
            <w:tcW w:w="1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ДҚ</w:t>
            </w:r>
          </w:p>
        </w:tc>
        <w:tc>
          <w:tcPr>
            <w:tcW w:w="1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ЖКМ</w:t>
            </w:r>
          </w:p>
        </w:tc>
      </w:tr>
      <w:tr>
        <w:trPr>
          <w:trHeight w:val="30" w:hRule="atLeast"/>
        </w:trPr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бекет</w:t>
            </w:r>
          </w:p>
        </w:tc>
        <w:tc>
          <w:tcPr>
            <w:tcW w:w="1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ЖКМ</w:t>
            </w:r>
          </w:p>
        </w:tc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ДҚ</w:t>
            </w:r>
          </w:p>
        </w:tc>
        <w:tc>
          <w:tcPr>
            <w:tcW w:w="1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КЖМ</w:t>
            </w:r>
          </w:p>
        </w:tc>
        <w:tc>
          <w:tcPr>
            <w:tcW w:w="1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</w:t>
            </w:r>
          </w:p>
        </w:tc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КЖМ</w:t>
            </w:r>
          </w:p>
        </w:tc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</w:t>
            </w:r>
          </w:p>
        </w:tc>
        <w:tc>
          <w:tcPr>
            <w:tcW w:w="1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ДҚ</w:t>
            </w:r>
          </w:p>
        </w:tc>
        <w:tc>
          <w:tcPr>
            <w:tcW w:w="1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ЖКМ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Ескерту: аббревиатуралардың толық жазылуы: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КЖМ – көктемгі-жазғы маусым;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ЖКМ – жазғы-күзгі маусым;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ЖМ – жазғы маусым;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ДҚ – демалушы қоршау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Баянды ауылы жерлерлері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 жайылымдарды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қосымша</w:t>
            </w:r>
          </w:p>
        </w:tc>
      </w:tr>
    </w:tbl>
    <w:bookmarkStart w:name="z150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кестесі</w:t>
      </w:r>
    </w:p>
    <w:bookmarkEnd w:id="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43"/>
        <w:gridCol w:w="3190"/>
        <w:gridCol w:w="3683"/>
        <w:gridCol w:w="3684"/>
      </w:tblGrid>
      <w:tr>
        <w:trPr>
          <w:trHeight w:val="30" w:hRule="atLeast"/>
        </w:trPr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</w:p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Маусымның басы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Маусымның аяғы</w:t>
            </w:r>
          </w:p>
        </w:tc>
      </w:tr>
      <w:tr>
        <w:trPr>
          <w:trHeight w:val="30" w:hRule="atLeast"/>
        </w:trPr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Баянды ауылы</w:t>
            </w:r>
          </w:p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сәуірдің соңы – мамырдың басы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қазанның соңы – қарашаның басы</w:t>
            </w:r>
          </w:p>
        </w:tc>
      </w:tr>
      <w:tr>
        <w:trPr>
          <w:trHeight w:val="30" w:hRule="atLeast"/>
        </w:trPr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Емір</w:t>
            </w:r>
          </w:p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сәуірдің соңы – мамырдың басы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қазанның соңы – қарашаның басы</w:t>
            </w:r>
          </w:p>
        </w:tc>
      </w:tr>
      <w:tr>
        <w:trPr>
          <w:trHeight w:val="30" w:hRule="atLeast"/>
        </w:trPr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Кіші Емір</w:t>
            </w:r>
          </w:p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сәуірдің соңы – мамырдың басы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қазанның соңы – қарашаның басы</w:t>
            </w:r>
          </w:p>
        </w:tc>
      </w:tr>
      <w:tr>
        <w:trPr>
          <w:trHeight w:val="30" w:hRule="atLeast"/>
        </w:trPr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бекет</w:t>
            </w:r>
          </w:p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сәуірдің соңы – мамырдың басы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қазанның соңы – қарашаның басы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Мұнайлы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22 желтоқсандағы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13/87 шешіміне 3 қосымша</w:t>
            </w:r>
          </w:p>
        </w:tc>
      </w:tr>
    </w:tbl>
    <w:bookmarkStart w:name="z154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Дәулет ауылдық округі жерлерлері бойынша 2021-2022 жылдарға арналған жайылымдарды басқару және оларды пайдалану жөніндегі жоспар</w:t>
      </w:r>
    </w:p>
    <w:bookmarkEnd w:id="57"/>
    <w:bookmarkStart w:name="z155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Осы Дәулет ауылдық округ жерлері бойынша 2021-2022 жылдарға арналған жайылымдарды басқару және оларды пайдалану жөніндегі жоспар (бұдан әрі - жоспар) Қазақстан Республикасының 2001 жылғы 23 қаңтардағы "</w:t>
      </w:r>
      <w:r>
        <w:rPr>
          <w:rFonts w:ascii="Times New Roman"/>
          <w:b w:val="false"/>
          <w:i w:val="false"/>
          <w:color w:val="000000"/>
          <w:sz w:val="28"/>
        </w:rPr>
        <w:t>Қазақстан Республикасындағы жергілікті мемлекеттік басқару және өзін-өзі басқару туралы</w:t>
      </w:r>
      <w:r>
        <w:rPr>
          <w:rFonts w:ascii="Times New Roman"/>
          <w:b w:val="false"/>
          <w:i w:val="false"/>
          <w:color w:val="000000"/>
          <w:sz w:val="28"/>
        </w:rPr>
        <w:t>", 2017 жылғы 20 ақпандағы "</w:t>
      </w:r>
      <w:r>
        <w:rPr>
          <w:rFonts w:ascii="Times New Roman"/>
          <w:b w:val="false"/>
          <w:i w:val="false"/>
          <w:color w:val="000000"/>
          <w:sz w:val="28"/>
        </w:rPr>
        <w:t>Жайылымдар туралы</w:t>
      </w:r>
      <w:r>
        <w:rPr>
          <w:rFonts w:ascii="Times New Roman"/>
          <w:b w:val="false"/>
          <w:i w:val="false"/>
          <w:color w:val="000000"/>
          <w:sz w:val="28"/>
        </w:rPr>
        <w:t xml:space="preserve">" Заңдарына, Қазақстан Республикасы Премьер-Министрінің орынбасары Қазақстан Республикасы Ауыл шаруашылығы министрінің 2017 жылдың 24 сәуірдегі </w:t>
      </w:r>
      <w:r>
        <w:rPr>
          <w:rFonts w:ascii="Times New Roman"/>
          <w:b w:val="false"/>
          <w:i w:val="false"/>
          <w:color w:val="000000"/>
          <w:sz w:val="28"/>
        </w:rPr>
        <w:t>№173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"Жайылымдарды ұтымды пайдалану қағидаларын бекіту туралы" бұйрығына (Нормативтік құқықтық актілерді мемлекеттік тіркеу тізілімінде №15090 болып тіркелген), Қазақстан Республикасының Ауыл шаруашылығы министрінің 2015 жылдың 14 сәуірдегі </w:t>
      </w:r>
      <w:r>
        <w:rPr>
          <w:rFonts w:ascii="Times New Roman"/>
          <w:b w:val="false"/>
          <w:i w:val="false"/>
          <w:color w:val="000000"/>
          <w:sz w:val="28"/>
        </w:rPr>
        <w:t>№3-3/332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"Жайылымдардың жалпы алаңына түсетін жүктеменің шекті рұқсат етілетін нормасын бекіту туралы" бұйрығына (Нормативтік құқықтық актілерді мемлекеттік тіркеу тізілімінде №11064 болып тіркелген) сәйкес әзірленді.</w:t>
      </w:r>
    </w:p>
    <w:bookmarkEnd w:id="58"/>
    <w:bookmarkStart w:name="z156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Жоспар жайылымдарды ұтымды пайдалану, азыққа қажеттілікті тұрақты қамтамасыз ету және жайылымдардың тозуын болдырмау мақсатында қабылданады.</w:t>
      </w:r>
    </w:p>
    <w:bookmarkEnd w:id="59"/>
    <w:bookmarkStart w:name="z157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Жоспар құрамында:</w:t>
      </w:r>
    </w:p>
    <w:bookmarkEnd w:id="60"/>
    <w:bookmarkStart w:name="z158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Дәулет ауылдық округі аумағында жер санаттары, жер учаскелерінің меншік иелері және жер пайдаланушылар бөлінісінде жайылымдардың орналасу схемасы (картасы) (</w:t>
      </w:r>
      <w:r>
        <w:rPr>
          <w:rFonts w:ascii="Times New Roman"/>
          <w:b w:val="false"/>
          <w:i w:val="false"/>
          <w:color w:val="000000"/>
          <w:sz w:val="28"/>
        </w:rPr>
        <w:t>1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1"/>
    <w:bookmarkStart w:name="z159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жайылым айналымдарының қолайлы схемалары (</w:t>
      </w:r>
      <w:r>
        <w:rPr>
          <w:rFonts w:ascii="Times New Roman"/>
          <w:b w:val="false"/>
          <w:i w:val="false"/>
          <w:color w:val="000000"/>
          <w:sz w:val="28"/>
        </w:rPr>
        <w:t>2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2"/>
    <w:bookmarkStart w:name="z160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жайылымдардың, оның ішінде маусымдық, жайылымдық инфрақұрылым объектілерінің сыртқы және ішкі шекаралары мен алаңдары белгіленген карта (</w:t>
      </w:r>
      <w:r>
        <w:rPr>
          <w:rFonts w:ascii="Times New Roman"/>
          <w:b w:val="false"/>
          <w:i w:val="false"/>
          <w:color w:val="000000"/>
          <w:sz w:val="28"/>
        </w:rPr>
        <w:t>3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3"/>
    <w:bookmarkStart w:name="z161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жайылым пайдаланушылардың су тұтыну нормасына сәйкес жасалған су көздеріне (көлдерге, өзендерге, тоғандарға, апандарға, суару немесе суландыру арналарына, құбырлы немесе шахта құдықтарына) қол жеткізу схемасы (</w:t>
      </w:r>
      <w:r>
        <w:rPr>
          <w:rFonts w:ascii="Times New Roman"/>
          <w:b w:val="false"/>
          <w:i w:val="false"/>
          <w:color w:val="000000"/>
          <w:sz w:val="28"/>
        </w:rPr>
        <w:t>4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4"/>
    <w:bookmarkStart w:name="z162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жайылымдары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(</w:t>
      </w:r>
      <w:r>
        <w:rPr>
          <w:rFonts w:ascii="Times New Roman"/>
          <w:b w:val="false"/>
          <w:i w:val="false"/>
          <w:color w:val="000000"/>
          <w:sz w:val="28"/>
        </w:rPr>
        <w:t>5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5"/>
    <w:bookmarkStart w:name="z163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Дәулет ауылдық округі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 (</w:t>
      </w:r>
      <w:r>
        <w:rPr>
          <w:rFonts w:ascii="Times New Roman"/>
          <w:b w:val="false"/>
          <w:i w:val="false"/>
          <w:color w:val="000000"/>
          <w:sz w:val="28"/>
        </w:rPr>
        <w:t>6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6"/>
    <w:bookmarkStart w:name="z164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ауыл шаруашылығы жануарларын жаюдың және айдаудың маусымдық маршруттарын белгілейтін жайылымдарды пайдалану жөніндегі күнтізбелік кестесі (</w:t>
      </w:r>
      <w:r>
        <w:rPr>
          <w:rFonts w:ascii="Times New Roman"/>
          <w:b w:val="false"/>
          <w:i w:val="false"/>
          <w:color w:val="000000"/>
          <w:sz w:val="28"/>
        </w:rPr>
        <w:t>7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7"/>
    <w:bookmarkStart w:name="z165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тиісті әкімшілік - аумақтық бірлікте жайылымдарды ұтымды пайдалану үшін қажетті өзге де талаптарды қамтуға тиіс.</w:t>
      </w:r>
    </w:p>
    <w:bookmarkEnd w:id="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Дәулет ауылдық округі жерлерлері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 жайылымдарды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қосымша</w:t>
            </w:r>
          </w:p>
        </w:tc>
      </w:tr>
    </w:tbl>
    <w:bookmarkStart w:name="z171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Дәулет ауылдық округі аумағында жер санаттары, жер учаскелерінің меншік иелері және жер пайдаланушылар бөлінісінде жайылымдардың орналасу схемасы (картасы)</w:t>
      </w:r>
    </w:p>
    <w:bookmarkEnd w:id="6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Дәулет ауылдық округі бойынша елді мекендер бөлінісінде ірі қара мал аналық (сауын) мал басын орналастыру үшін жайылымдарды бөлу жөніндегі мәліметтер</w:t>
      </w:r>
    </w:p>
    <w:bookmarkEnd w:id="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9"/>
        <w:gridCol w:w="529"/>
        <w:gridCol w:w="2142"/>
        <w:gridCol w:w="1068"/>
        <w:gridCol w:w="1804"/>
        <w:gridCol w:w="1555"/>
        <w:gridCol w:w="1068"/>
        <w:gridCol w:w="1461"/>
        <w:gridCol w:w="2144"/>
      </w:tblGrid>
      <w:tr>
        <w:trPr>
          <w:trHeight w:val="3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</w:p>
        </w:tc>
        <w:tc>
          <w:tcPr>
            <w:tcW w:w="2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(гектар)</w:t>
            </w:r>
          </w:p>
        </w:tc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Сауын сиырлардың болуы (бас)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(гектар)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(гектар)</w:t>
            </w:r>
          </w:p>
        </w:tc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 (гектар)</w:t>
            </w:r>
          </w:p>
        </w:tc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 тің қамтамасыз етілуі, %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шылық, (гектар)</w:t>
            </w:r>
          </w:p>
        </w:tc>
      </w:tr>
      <w:tr>
        <w:trPr>
          <w:trHeight w:val="3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Дәулет ауылдық округі</w:t>
            </w:r>
          </w:p>
        </w:tc>
        <w:tc>
          <w:tcPr>
            <w:tcW w:w="2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33172,0</w:t>
            </w:r>
          </w:p>
        </w:tc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900,0</w:t>
            </w:r>
          </w:p>
        </w:tc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32272,0</w:t>
            </w:r>
          </w:p>
        </w:tc>
      </w:tr>
      <w:tr>
        <w:trPr>
          <w:trHeight w:val="3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2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33172,0</w:t>
            </w:r>
          </w:p>
        </w:tc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900,0</w:t>
            </w:r>
          </w:p>
        </w:tc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32272,0</w:t>
            </w:r>
          </w:p>
        </w:tc>
      </w:tr>
    </w:tbl>
    <w:bookmarkStart w:name="z173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Дәулет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</w:t>
      </w:r>
    </w:p>
    <w:bookmarkEnd w:id="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2"/>
        <w:gridCol w:w="642"/>
        <w:gridCol w:w="1354"/>
        <w:gridCol w:w="1355"/>
        <w:gridCol w:w="1355"/>
        <w:gridCol w:w="1709"/>
        <w:gridCol w:w="997"/>
        <w:gridCol w:w="1534"/>
        <w:gridCol w:w="1534"/>
        <w:gridCol w:w="1178"/>
      </w:tblGrid>
      <w:tr>
        <w:trPr>
          <w:trHeight w:val="30" w:hRule="atLeast"/>
        </w:trPr>
        <w:tc>
          <w:tcPr>
            <w:tcW w:w="64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4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Малдың болуы түрлері бойынша (бас)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бас,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Ірі қара мал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Ұсақ мал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Ірі қара мал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Ұсақ мал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Дәулет ауылдық округі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</w:tbl>
    <w:bookmarkStart w:name="z17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bookmarkEnd w:id="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63"/>
        <w:gridCol w:w="2274"/>
        <w:gridCol w:w="1963"/>
        <w:gridCol w:w="1964"/>
        <w:gridCol w:w="2274"/>
        <w:gridCol w:w="1862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(гектар)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 %</w:t>
            </w:r>
          </w:p>
        </w:tc>
      </w:tr>
      <w:tr>
        <w:trPr>
          <w:trHeight w:val="30" w:hRule="atLeast"/>
        </w:trPr>
        <w:tc>
          <w:tcPr>
            <w:tcW w:w="1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Ірі қара мал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1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Ұсақ мал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 (гектар)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2184,0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13608,0</w:t>
            </w:r>
          </w:p>
        </w:tc>
        <w:tc>
          <w:tcPr>
            <w:tcW w:w="1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8278,2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4812,0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28882,2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115 %</w:t>
            </w:r>
          </w:p>
        </w:tc>
      </w:tr>
      <w:tr>
        <w:trPr>
          <w:trHeight w:val="30" w:hRule="atLeast"/>
        </w:trPr>
        <w:tc>
          <w:tcPr>
            <w:tcW w:w="1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2184,0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13608,0</w:t>
            </w:r>
          </w:p>
        </w:tc>
        <w:tc>
          <w:tcPr>
            <w:tcW w:w="1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8278,2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4812,0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28882,2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115 %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Дәулет ауылдық округі жерлерлері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 жайылымдарды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</w:t>
            </w:r>
          </w:p>
        </w:tc>
      </w:tr>
    </w:tbl>
    <w:bookmarkStart w:name="z180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</w:t>
      </w:r>
    </w:p>
    <w:bookmarkEnd w:id="7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кезеңмен жаю алаңы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1– кезеңмен жаю алаңы</w:t>
            </w:r>
          </w:p>
        </w:tc>
      </w:tr>
    </w:tbl>
    <w:bookmarkStart w:name="z183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Дәулет ауылдық округі үшін қолайлы жайылым айналымдарының схемасы</w:t>
      </w:r>
    </w:p>
    <w:bookmarkEnd w:id="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04"/>
        <w:gridCol w:w="2737"/>
        <w:gridCol w:w="2392"/>
        <w:gridCol w:w="1933"/>
        <w:gridCol w:w="1934"/>
      </w:tblGrid>
      <w:tr>
        <w:trPr>
          <w:trHeight w:val="30" w:hRule="atLeast"/>
        </w:trPr>
        <w:tc>
          <w:tcPr>
            <w:tcW w:w="3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Жылдар</w:t>
            </w:r>
          </w:p>
        </w:tc>
        <w:tc>
          <w:tcPr>
            <w:tcW w:w="2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Қоршау 1</w:t>
            </w:r>
          </w:p>
        </w:tc>
        <w:tc>
          <w:tcPr>
            <w:tcW w:w="2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Қоршау 2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Қоршау 3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Қоршау 4</w:t>
            </w:r>
          </w:p>
        </w:tc>
      </w:tr>
      <w:tr>
        <w:trPr>
          <w:trHeight w:val="30" w:hRule="atLeast"/>
        </w:trPr>
        <w:tc>
          <w:tcPr>
            <w:tcW w:w="3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-жазғы маусым 1</w:t>
            </w:r>
          </w:p>
        </w:tc>
        <w:tc>
          <w:tcPr>
            <w:tcW w:w="2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Демалушы қоршау</w:t>
            </w:r>
          </w:p>
        </w:tc>
      </w:tr>
      <w:tr>
        <w:trPr>
          <w:trHeight w:val="30" w:hRule="atLeast"/>
        </w:trPr>
        <w:tc>
          <w:tcPr>
            <w:tcW w:w="3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Демалушы қоршау</w:t>
            </w:r>
          </w:p>
        </w:tc>
        <w:tc>
          <w:tcPr>
            <w:tcW w:w="2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маусым 1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Дәулет ауылдық округі жерлерлері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 жайылымдарды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қосымша</w:t>
            </w:r>
          </w:p>
        </w:tc>
      </w:tr>
    </w:tbl>
    <w:bookmarkStart w:name="z189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маусымдық, жайылымдық инфрақұрылым объектілерінің сыртқы және ішкі шекаралары мен алаңдары белгіленген карта</w:t>
      </w:r>
    </w:p>
    <w:bookmarkEnd w:id="7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Дәулет ауылдық округі жерлерлері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 жайылымдарды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қосымша</w:t>
            </w:r>
          </w:p>
        </w:tc>
      </w:tr>
    </w:tbl>
    <w:bookmarkStart w:name="z195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көздеріне (көлдерге, өзендерге, тоғандарға, апандарға, суару немесе суландыру арналарына, құбырлы немесе шахта құдықтарына) қол жеткізу схемасы</w:t>
      </w:r>
    </w:p>
    <w:bookmarkEnd w:id="76"/>
    <w:bookmarkStart w:name="z196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Дәулет ауылдық округі</w:t>
      </w:r>
    </w:p>
    <w:bookmarkEnd w:id="7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Дәулет ауылдық округі жерлерлері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 жайылымдарды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қосымша</w:t>
            </w:r>
          </w:p>
        </w:tc>
      </w:tr>
    </w:tbl>
    <w:bookmarkStart w:name="z202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78"/>
    <w:bookmarkStart w:name="z203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Дәулет ауылдық округі – 33 178,8 гектар</w:t>
      </w:r>
    </w:p>
    <w:bookmarkEnd w:id="7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кезеңмен жаю алаңы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1– кезеңмен жаю алаңы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Дәулет ауылдық округі жерлерлері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 жайылымдарды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қосымша</w:t>
            </w:r>
          </w:p>
        </w:tc>
      </w:tr>
    </w:tbl>
    <w:bookmarkStart w:name="z211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Дәулет ауылдық округі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8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68"/>
        <w:gridCol w:w="1368"/>
        <w:gridCol w:w="1192"/>
        <w:gridCol w:w="1192"/>
        <w:gridCol w:w="1198"/>
        <w:gridCol w:w="1198"/>
        <w:gridCol w:w="1193"/>
        <w:gridCol w:w="1193"/>
        <w:gridCol w:w="1199"/>
        <w:gridCol w:w="1199"/>
      </w:tblGrid>
      <w:tr>
        <w:trPr>
          <w:trHeight w:val="30" w:hRule="atLeast"/>
        </w:trPr>
        <w:tc>
          <w:tcPr>
            <w:tcW w:w="13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 жылғы қоршаулар саны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 жылғы қоршаулар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</w:tr>
      <w:tr>
        <w:trPr>
          <w:trHeight w:val="30" w:hRule="atLeast"/>
        </w:trPr>
        <w:tc>
          <w:tcPr>
            <w:tcW w:w="1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Дәулет ауылдық округі</w:t>
            </w:r>
          </w:p>
        </w:tc>
        <w:tc>
          <w:tcPr>
            <w:tcW w:w="1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КЖМ</w:t>
            </w:r>
          </w:p>
        </w:tc>
        <w:tc>
          <w:tcPr>
            <w:tcW w:w="1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</w:t>
            </w:r>
          </w:p>
        </w:tc>
        <w:tc>
          <w:tcPr>
            <w:tcW w:w="1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ДҚ</w:t>
            </w:r>
          </w:p>
        </w:tc>
        <w:tc>
          <w:tcPr>
            <w:tcW w:w="1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ЖКМ</w:t>
            </w:r>
          </w:p>
        </w:tc>
        <w:tc>
          <w:tcPr>
            <w:tcW w:w="1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КЖМ</w:t>
            </w:r>
          </w:p>
        </w:tc>
        <w:tc>
          <w:tcPr>
            <w:tcW w:w="1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</w:t>
            </w:r>
          </w:p>
        </w:tc>
        <w:tc>
          <w:tcPr>
            <w:tcW w:w="1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ЖКМ</w:t>
            </w:r>
          </w:p>
        </w:tc>
        <w:tc>
          <w:tcPr>
            <w:tcW w:w="1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ДҚ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Ескерту: аббревиатуралардың толық жазылуы: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КЖМ – көктемгі-жазғы маусым;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ЖКМ – жазғы-күзгі маусым;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ЖМ – жазғы маусым;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ДҚ – демалушы қоршау.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Дәулет ауылдық округі жерлерлері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 жайылымдарды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қосымша</w:t>
            </w:r>
          </w:p>
        </w:tc>
      </w:tr>
    </w:tbl>
    <w:bookmarkStart w:name="z222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кестесі</w:t>
      </w:r>
    </w:p>
    <w:bookmarkEnd w:id="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1976"/>
        <w:gridCol w:w="4174"/>
        <w:gridCol w:w="4174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Маусымның басы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Маусымның аяғы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Дәулет ауылдық округі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сәуірдің соңы – мамырдың басы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қазанның соңы – қарашаның басы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Мұнайлы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22 желтоқсандағы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13/87 шешіміне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қосымша</w:t>
            </w:r>
          </w:p>
        </w:tc>
      </w:tr>
    </w:tbl>
    <w:bookmarkStart w:name="z227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Қызылтөбе ауылдық округі жерлерлері бойынша 2021-2022 жылдарға арналған жайылымдарды басқару және оларды пайдалану жөніндегі жоспар</w:t>
      </w:r>
    </w:p>
    <w:bookmarkEnd w:id="82"/>
    <w:bookmarkStart w:name="z22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Осы Қызылтөбе ауылдық округ жерлері бойынша 2021-2022 жылдарға арналған жайылымдарды басқару және оларды пайдалану жөніндегі жоспар (бұдан әрі - жоспар) Қазақстан Республикасының 2001 жылғы 23 қаңтардағы "</w:t>
      </w:r>
      <w:r>
        <w:rPr>
          <w:rFonts w:ascii="Times New Roman"/>
          <w:b w:val="false"/>
          <w:i w:val="false"/>
          <w:color w:val="000000"/>
          <w:sz w:val="28"/>
        </w:rPr>
        <w:t>Қазақстан Республикасындағы жергілікті мемлекеттік басқару және өзін-өзі басқару туралы</w:t>
      </w:r>
      <w:r>
        <w:rPr>
          <w:rFonts w:ascii="Times New Roman"/>
          <w:b w:val="false"/>
          <w:i w:val="false"/>
          <w:color w:val="000000"/>
          <w:sz w:val="28"/>
        </w:rPr>
        <w:t>", 2017 жылғы 20 ақпандағы "</w:t>
      </w:r>
      <w:r>
        <w:rPr>
          <w:rFonts w:ascii="Times New Roman"/>
          <w:b w:val="false"/>
          <w:i w:val="false"/>
          <w:color w:val="000000"/>
          <w:sz w:val="28"/>
        </w:rPr>
        <w:t>Жайылымдар туралы</w:t>
      </w:r>
      <w:r>
        <w:rPr>
          <w:rFonts w:ascii="Times New Roman"/>
          <w:b w:val="false"/>
          <w:i w:val="false"/>
          <w:color w:val="000000"/>
          <w:sz w:val="28"/>
        </w:rPr>
        <w:t xml:space="preserve">" Заңдарына, Қазақстан Республикасы Премьер-Министрінің орынбасары Қазақстан Республикасы Ауыл шаруашылығы министрінің 2017 жылдың 24 сәуірдегі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"Жайылымдарды ұтымды пайдалану қағидаларын бекіту туралы" бұйрығына (Нормативтік құқықтық актілерді мемлекеттік тіркеу тізілімінде № 15090 болып тіркелген), Қазақстан Республикасының Ауыл шаруашылығы министрінің 2015 жылдың 14 сәуірдегі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"Жайылымдардың жалпы алаңына түсетін жүктеменің шекті рұқсат етілетін нормасын бекіту туралы" бұйрығына (Нормативтік құқықтық актілерді мемлекеттік тіркеу тізілімінде № 11064 болып тіркелген) сәйкес әзірленді.</w:t>
      </w:r>
    </w:p>
    <w:bookmarkEnd w:id="83"/>
    <w:bookmarkStart w:name="z22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Жоспар жайылымдарды ұтымды пайдалану, азыққа қажеттілікті тұрақты қамтамасыз ету және жайылымдардың тозуын болдырмау мақсатында қабылданады.</w:t>
      </w:r>
    </w:p>
    <w:bookmarkEnd w:id="84"/>
    <w:bookmarkStart w:name="z230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Жоспар құрамында:</w:t>
      </w:r>
    </w:p>
    <w:bookmarkEnd w:id="85"/>
    <w:bookmarkStart w:name="z23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Қызылтөбе ауылдық округі аумағында жер санаттары, жер учаскелерінің меншік иелері және жер пайдаланушылар бөлінісінде жайылымдардың орналасу схемасы (картасы) (</w:t>
      </w:r>
      <w:r>
        <w:rPr>
          <w:rFonts w:ascii="Times New Roman"/>
          <w:b w:val="false"/>
          <w:i w:val="false"/>
          <w:color w:val="000000"/>
          <w:sz w:val="28"/>
        </w:rPr>
        <w:t>1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6"/>
    <w:bookmarkStart w:name="z232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жайылым айналымдарының қолайлы схемалары (</w:t>
      </w:r>
      <w:r>
        <w:rPr>
          <w:rFonts w:ascii="Times New Roman"/>
          <w:b w:val="false"/>
          <w:i w:val="false"/>
          <w:color w:val="000000"/>
          <w:sz w:val="28"/>
        </w:rPr>
        <w:t>2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7"/>
    <w:bookmarkStart w:name="z233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жайылымдардың, оның ішінде маусымдық, жайылымдық инфрақұрылым объектілерінің сыртқы және ішкі шекаралары мен алаңдары белгіленген карта (</w:t>
      </w:r>
      <w:r>
        <w:rPr>
          <w:rFonts w:ascii="Times New Roman"/>
          <w:b w:val="false"/>
          <w:i w:val="false"/>
          <w:color w:val="000000"/>
          <w:sz w:val="28"/>
        </w:rPr>
        <w:t>3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8"/>
    <w:bookmarkStart w:name="z234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жайылым пайдаланушылардың су тұтыну нормасына сәйкес жасалған су көздеріне (көлдерге, өзендерге, тоғандарға, апандарға, суару немесе суландыру арналарына, құбырлы немесе шахта құдықтарына) қол жеткізу схемасы (</w:t>
      </w:r>
      <w:r>
        <w:rPr>
          <w:rFonts w:ascii="Times New Roman"/>
          <w:b w:val="false"/>
          <w:i w:val="false"/>
          <w:color w:val="000000"/>
          <w:sz w:val="28"/>
        </w:rPr>
        <w:t>4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9"/>
    <w:bookmarkStart w:name="z23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жайылымдары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(</w:t>
      </w:r>
      <w:r>
        <w:rPr>
          <w:rFonts w:ascii="Times New Roman"/>
          <w:b w:val="false"/>
          <w:i w:val="false"/>
          <w:color w:val="000000"/>
          <w:sz w:val="28"/>
        </w:rPr>
        <w:t>5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0"/>
    <w:bookmarkStart w:name="z236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Қызылтөбе ауылдық округі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 (</w:t>
      </w:r>
      <w:r>
        <w:rPr>
          <w:rFonts w:ascii="Times New Roman"/>
          <w:b w:val="false"/>
          <w:i w:val="false"/>
          <w:color w:val="000000"/>
          <w:sz w:val="28"/>
        </w:rPr>
        <w:t>6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1"/>
    <w:bookmarkStart w:name="z237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ауыл шаруашылығы жануарларын жаюдың және айдаудың маусымдық маршруттарын белгілейтін жайылымдарды пайдалану жөніндегі күнтізбелік кестесі (</w:t>
      </w:r>
      <w:r>
        <w:rPr>
          <w:rFonts w:ascii="Times New Roman"/>
          <w:b w:val="false"/>
          <w:i w:val="false"/>
          <w:color w:val="000000"/>
          <w:sz w:val="28"/>
        </w:rPr>
        <w:t>7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2"/>
    <w:bookmarkStart w:name="z238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тиісті әкімшілік - аумақтық бірлікте жайылымдарды ұтымды пайдалану үшін қажетті өзге де Қызылтөбе тарды қамтуға тиіс.</w:t>
      </w:r>
    </w:p>
    <w:bookmarkEnd w:id="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Қызылтөбе ауылдық округі жерлерлері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 жайылымдарды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қосымша</w:t>
            </w:r>
          </w:p>
        </w:tc>
      </w:tr>
    </w:tbl>
    <w:bookmarkStart w:name="z244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Қызылтөбе ауылдық округі аумағында жер санаттары, жер учаскелерінің меншік иелері және жер пайдаланушылар бөлінісінде жайылымдардың орналасу схемасы (картасы)</w:t>
      </w:r>
    </w:p>
    <w:bookmarkEnd w:id="9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5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Қызылтөбе ауылдық округі аумағындағы жер учаскелерінің меншік иелері тізімі</w:t>
      </w:r>
    </w:p>
    <w:bookmarkEnd w:id="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7"/>
        <w:gridCol w:w="1404"/>
        <w:gridCol w:w="1473"/>
        <w:gridCol w:w="617"/>
        <w:gridCol w:w="958"/>
        <w:gridCol w:w="617"/>
        <w:gridCol w:w="1302"/>
        <w:gridCol w:w="958"/>
        <w:gridCol w:w="1474"/>
        <w:gridCol w:w="1474"/>
        <w:gridCol w:w="1131"/>
        <w:gridCol w:w="275"/>
      </w:tblGrid>
      <w:tr>
        <w:trPr>
          <w:trHeight w:val="30" w:hRule="atLeast"/>
        </w:trPr>
        <w:tc>
          <w:tcPr>
            <w:tcW w:w="6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40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учаскелерін жер пайдаланушы лардың атауы</w:t>
            </w:r>
          </w:p>
        </w:tc>
        <w:tc>
          <w:tcPr>
            <w:tcW w:w="14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 (бас)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(гектар)</w:t>
            </w:r>
          </w:p>
        </w:tc>
        <w:tc>
          <w:tcPr>
            <w:tcW w:w="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Ірі қара мал</w:t>
            </w:r>
          </w:p>
        </w:tc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Ұсақ мал</w:t>
            </w:r>
          </w:p>
        </w:tc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Ірі қара мал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Ұсақ мал</w:t>
            </w:r>
          </w:p>
        </w:tc>
      </w:tr>
      <w:tr>
        <w:trPr>
          <w:trHeight w:val="30" w:hRule="atLeast"/>
        </w:trPr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"Ару-Ана" шаруа қожалығы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Бимамбетов Конысбек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"Иса" шаруа қожалығы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Бекталиев Серик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Қорытынды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35,0</w:t>
            </w:r>
          </w:p>
        </w:tc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</w:tbl>
    <w:bookmarkStart w:name="z246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bookmarkEnd w:id="9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46"/>
        <w:gridCol w:w="2738"/>
        <w:gridCol w:w="932"/>
        <w:gridCol w:w="2738"/>
        <w:gridCol w:w="2739"/>
        <w:gridCol w:w="1707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(гектар)</w:t>
            </w:r>
          </w:p>
        </w:tc>
        <w:tc>
          <w:tcPr>
            <w:tcW w:w="17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жайылымдар (гектар)</w:t>
            </w:r>
          </w:p>
        </w:tc>
      </w:tr>
      <w:tr>
        <w:trPr>
          <w:trHeight w:val="30" w:hRule="atLeast"/>
        </w:trPr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Ірі қара мал</w:t>
            </w:r>
          </w:p>
        </w:tc>
        <w:tc>
          <w:tcPr>
            <w:tcW w:w="2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2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Ұсақ мал</w:t>
            </w:r>
          </w:p>
        </w:tc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 (гектар)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369,6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441,6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415,2</w:t>
            </w:r>
          </w:p>
        </w:tc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415,2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67,2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67,2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436,8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415,2</w:t>
            </w:r>
          </w:p>
        </w:tc>
        <w:tc>
          <w:tcPr>
            <w:tcW w:w="2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924,0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</w:tbl>
    <w:bookmarkStart w:name="z247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Қызылтөбе ауылдық округі бойынша елді мекендер бөлінісінде ірі қара мал аналық (сауын) мал басын орналастыру үшін жайылымдарды бөлу жөніндегі мәліметтер</w:t>
      </w:r>
    </w:p>
    <w:bookmarkEnd w:id="9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3"/>
        <w:gridCol w:w="385"/>
        <w:gridCol w:w="2159"/>
        <w:gridCol w:w="1125"/>
        <w:gridCol w:w="1818"/>
        <w:gridCol w:w="1865"/>
        <w:gridCol w:w="1076"/>
        <w:gridCol w:w="1473"/>
        <w:gridCol w:w="1866"/>
      </w:tblGrid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</w:p>
        </w:tc>
        <w:tc>
          <w:tcPr>
            <w:tcW w:w="2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(гектар)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Сауын сиырлардың болуы (бас)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(гектар)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(гектар)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 (гектар)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 тің қамтамасыз етілуі, %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шылық, (гектар)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 ауылы</w:t>
            </w:r>
          </w:p>
        </w:tc>
        <w:tc>
          <w:tcPr>
            <w:tcW w:w="2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12661,0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4284,0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8377,0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2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12661,0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4284,0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8377,0</w:t>
            </w:r>
          </w:p>
        </w:tc>
      </w:tr>
    </w:tbl>
    <w:bookmarkStart w:name="z248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Қызылтөбе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</w:t>
      </w:r>
    </w:p>
    <w:bookmarkEnd w:id="9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2"/>
        <w:gridCol w:w="642"/>
        <w:gridCol w:w="1354"/>
        <w:gridCol w:w="1709"/>
        <w:gridCol w:w="1355"/>
        <w:gridCol w:w="1355"/>
        <w:gridCol w:w="997"/>
        <w:gridCol w:w="1534"/>
        <w:gridCol w:w="1534"/>
        <w:gridCol w:w="1178"/>
      </w:tblGrid>
      <w:tr>
        <w:trPr>
          <w:trHeight w:val="30" w:hRule="atLeast"/>
        </w:trPr>
        <w:tc>
          <w:tcPr>
            <w:tcW w:w="64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4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Малдың болуы түрлері бойынша (бас)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бас,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Ірі қара мал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Ұсақ мал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Ірі қара мал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Ұсақ мал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 ауылдық округі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1638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1638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</w:tbl>
    <w:bookmarkStart w:name="z249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bookmarkEnd w:id="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64"/>
        <w:gridCol w:w="2274"/>
        <w:gridCol w:w="2274"/>
        <w:gridCol w:w="1964"/>
        <w:gridCol w:w="2274"/>
        <w:gridCol w:w="15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(гектар)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 %</w:t>
            </w:r>
          </w:p>
        </w:tc>
      </w:tr>
      <w:tr>
        <w:trPr>
          <w:trHeight w:val="30" w:hRule="atLeast"/>
        </w:trPr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Ірі қара мал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Ұсақ мал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 (гектар)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5700,0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27518,4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13899,2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2124,0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49241,6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25 %</w:t>
            </w:r>
          </w:p>
        </w:tc>
      </w:tr>
      <w:tr>
        <w:trPr>
          <w:trHeight w:val="30" w:hRule="atLeast"/>
        </w:trPr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5700,0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27518,4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13899,2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2124,0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49241,6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25 %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Қызылтөбе ауылдық округі жерлерлері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 жайылымдарды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</w:t>
            </w:r>
          </w:p>
        </w:tc>
      </w:tr>
    </w:tbl>
    <w:bookmarkStart w:name="z255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</w:t>
      </w:r>
    </w:p>
    <w:bookmarkEnd w:id="10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кезеңмен жаю алаңы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1– кезеңмен жаю алаңы</w:t>
            </w:r>
          </w:p>
        </w:tc>
      </w:tr>
    </w:tbl>
    <w:bookmarkStart w:name="z258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Қызылтөбе ауылдық округі үшін қолайлы жайылым айналымдарының схемасы</w:t>
      </w:r>
    </w:p>
    <w:bookmarkEnd w:id="1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04"/>
        <w:gridCol w:w="2737"/>
        <w:gridCol w:w="2392"/>
        <w:gridCol w:w="1933"/>
        <w:gridCol w:w="1934"/>
      </w:tblGrid>
      <w:tr>
        <w:trPr>
          <w:trHeight w:val="30" w:hRule="atLeast"/>
        </w:trPr>
        <w:tc>
          <w:tcPr>
            <w:tcW w:w="3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Жылдар</w:t>
            </w:r>
          </w:p>
        </w:tc>
        <w:tc>
          <w:tcPr>
            <w:tcW w:w="2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Қоршау 1</w:t>
            </w:r>
          </w:p>
        </w:tc>
        <w:tc>
          <w:tcPr>
            <w:tcW w:w="2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Қоршау 2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Қоршау 3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Қоршау 4</w:t>
            </w:r>
          </w:p>
        </w:tc>
      </w:tr>
      <w:tr>
        <w:trPr>
          <w:trHeight w:val="30" w:hRule="atLeast"/>
        </w:trPr>
        <w:tc>
          <w:tcPr>
            <w:tcW w:w="3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-жазғы маусым 1</w:t>
            </w:r>
          </w:p>
        </w:tc>
        <w:tc>
          <w:tcPr>
            <w:tcW w:w="2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1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Демалушы қоршау</w:t>
            </w:r>
          </w:p>
        </w:tc>
      </w:tr>
      <w:tr>
        <w:trPr>
          <w:trHeight w:val="30" w:hRule="atLeast"/>
        </w:trPr>
        <w:tc>
          <w:tcPr>
            <w:tcW w:w="3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Демалушы қоршау</w:t>
            </w:r>
          </w:p>
        </w:tc>
        <w:tc>
          <w:tcPr>
            <w:tcW w:w="2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маусым 1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Қызылтөбе ауылдық округі жерлерлері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 жайылымдарды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қосымша</w:t>
            </w:r>
          </w:p>
        </w:tc>
      </w:tr>
    </w:tbl>
    <w:bookmarkStart w:name="z264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маусымдық, жайылымдық инфрақұрылым объектілерінің сыртқы және ішкі шекаралары мен алаңдары белгіленген карта</w:t>
      </w:r>
    </w:p>
    <w:bookmarkEnd w:id="10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Қызылтөбе ауылдық округі жерлерлері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 жайылымдарды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қосымша</w:t>
            </w:r>
          </w:p>
        </w:tc>
      </w:tr>
    </w:tbl>
    <w:bookmarkStart w:name="z270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көздеріне (көлдерге, өзендерге, тоғандарға, апандарға, суару немесе суландыру арналарына, құбырлы немесе шахта құдықтарына) қол жеткізу схемасы</w:t>
      </w:r>
    </w:p>
    <w:bookmarkEnd w:id="103"/>
    <w:bookmarkStart w:name="z271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Қызылтөбе ауылдық округі</w:t>
      </w:r>
    </w:p>
    <w:bookmarkEnd w:id="10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Қызылтөбе ауылдық округі жерлерлері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 жайылымдарды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қосымша</w:t>
            </w:r>
          </w:p>
        </w:tc>
      </w:tr>
    </w:tbl>
    <w:bookmarkStart w:name="z277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105"/>
    <w:bookmarkStart w:name="z278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Қызылтөбе ауылдық округі </w:t>
      </w:r>
    </w:p>
    <w:bookmarkEnd w:id="10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кезеңмен жаю алаңы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1– кезеңмен жаю алаңы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Қызылтөбе ауылдық округі жерлерлері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 жайылымдарды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қосымша</w:t>
            </w:r>
          </w:p>
        </w:tc>
      </w:tr>
    </w:tbl>
    <w:bookmarkStart w:name="z286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Қызылтөбе ауылдық округі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10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68"/>
        <w:gridCol w:w="1368"/>
        <w:gridCol w:w="1192"/>
        <w:gridCol w:w="1192"/>
        <w:gridCol w:w="1198"/>
        <w:gridCol w:w="1198"/>
        <w:gridCol w:w="1193"/>
        <w:gridCol w:w="1193"/>
        <w:gridCol w:w="1199"/>
        <w:gridCol w:w="1199"/>
      </w:tblGrid>
      <w:tr>
        <w:trPr>
          <w:trHeight w:val="30" w:hRule="atLeast"/>
        </w:trPr>
        <w:tc>
          <w:tcPr>
            <w:tcW w:w="13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 жылғы қоршаулар саны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 жылғы қоршаулар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</w:tr>
      <w:tr>
        <w:trPr>
          <w:trHeight w:val="30" w:hRule="atLeast"/>
        </w:trPr>
        <w:tc>
          <w:tcPr>
            <w:tcW w:w="1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Қызылтөбе ауылдық округі</w:t>
            </w:r>
          </w:p>
        </w:tc>
        <w:tc>
          <w:tcPr>
            <w:tcW w:w="1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КЖМ</w:t>
            </w:r>
          </w:p>
        </w:tc>
        <w:tc>
          <w:tcPr>
            <w:tcW w:w="1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</w:t>
            </w:r>
          </w:p>
        </w:tc>
        <w:tc>
          <w:tcPr>
            <w:tcW w:w="1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ДҚ</w:t>
            </w:r>
          </w:p>
        </w:tc>
        <w:tc>
          <w:tcPr>
            <w:tcW w:w="1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ЖКМ</w:t>
            </w:r>
          </w:p>
        </w:tc>
        <w:tc>
          <w:tcPr>
            <w:tcW w:w="1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КЖМ</w:t>
            </w:r>
          </w:p>
        </w:tc>
        <w:tc>
          <w:tcPr>
            <w:tcW w:w="1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</w:t>
            </w:r>
          </w:p>
        </w:tc>
        <w:tc>
          <w:tcPr>
            <w:tcW w:w="1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ЖКМ</w:t>
            </w:r>
          </w:p>
        </w:tc>
        <w:tc>
          <w:tcPr>
            <w:tcW w:w="1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ДҚ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Ескерту: аббревиатуралардың толық жазылуы: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КЖМ – көктемгі-жазғы маусым;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ЖКМ – жазғы-күзгі маусым;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ЖМ – жазғы маусым;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ДҚ – демалушы қоршау.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Қызылтөбе ауылдық округі жерлерлері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жылдарға арналған жайылымдарды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қосымша</w:t>
            </w:r>
          </w:p>
        </w:tc>
      </w:tr>
    </w:tbl>
    <w:bookmarkStart w:name="z297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кестесі</w:t>
      </w:r>
    </w:p>
    <w:bookmarkEnd w:id="1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1976"/>
        <w:gridCol w:w="4174"/>
        <w:gridCol w:w="4174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Маусымның басы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Маусымның аяғы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Қызылтөбе ауылдық округі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сәуірдің соңы – мамырдың басы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қазанның соңы – қарашаның басы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