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3e524" w14:textId="003e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2018 жылғы 25 мамырдағы № 23/280 "Баянды ауылының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2021 жылғы 3 қарашадағы № 11/70 шешімі</w:t>
      </w:r>
    </w:p>
    <w:p>
      <w:pPr>
        <w:spacing w:after="0"/>
        <w:ind w:left="0"/>
        <w:jc w:val="both"/>
      </w:pPr>
      <w:bookmarkStart w:name="z0" w:id="0"/>
      <w:r>
        <w:rPr>
          <w:rFonts w:ascii="Times New Roman"/>
          <w:b w:val="false"/>
          <w:i w:val="false"/>
          <w:color w:val="000000"/>
          <w:sz w:val="28"/>
        </w:rPr>
        <w:t>
      Мұнайлы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"Баянды ауылының жергілікті қоғамдастық жиналысының регламентін бекіту туралы" Мұнайлы аудандық мәслихатының 2018 жылғы 25 мамырдағы </w:t>
      </w:r>
      <w:r>
        <w:rPr>
          <w:rFonts w:ascii="Times New Roman"/>
          <w:b w:val="false"/>
          <w:i w:val="false"/>
          <w:color w:val="000000"/>
          <w:sz w:val="28"/>
        </w:rPr>
        <w:t>№ 23/280</w:t>
      </w:r>
      <w:r>
        <w:rPr>
          <w:rFonts w:ascii="Times New Roman"/>
          <w:b w:val="false"/>
          <w:i w:val="false"/>
          <w:color w:val="000000"/>
          <w:sz w:val="28"/>
        </w:rPr>
        <w:t xml:space="preserve"> (нормативтік құқықтық актілерді мемлекеттік тіркеу Тізілімінде № 3658 болып тіркелген) шешіміне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3"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11/70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23/280 шешіміне қосымша</w:t>
            </w:r>
          </w:p>
        </w:tc>
      </w:tr>
    </w:tbl>
    <w:bookmarkStart w:name="z10" w:id="4"/>
    <w:p>
      <w:pPr>
        <w:spacing w:after="0"/>
        <w:ind w:left="0"/>
        <w:jc w:val="left"/>
      </w:pPr>
      <w:r>
        <w:rPr>
          <w:rFonts w:ascii="Times New Roman"/>
          <w:b/>
          <w:i w:val="false"/>
          <w:color w:val="000000"/>
        </w:rPr>
        <w:t xml:space="preserve"> Баянды ауылының жергілікті қоғамдастық жиналысының регламенті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Баянды ауылының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әзірленді.</w:t>
      </w:r>
    </w:p>
    <w:bookmarkEnd w:id="6"/>
    <w:bookmarkStart w:name="z13"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Баянды ауылының аумағында тұратын тұрғындардың (жергілікті қоғамдастық мүшелерінің) жиынтығы;</w:t>
      </w:r>
    </w:p>
    <w:bookmarkEnd w:id="8"/>
    <w:bookmarkStart w:name="z15"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6"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Баянды ауылы тұрғындарының басым бөлігінің құқықтары мен заңды мүдделерін қамтамасыз етуге байланысты Баянды ауылы әкімінің аппараты қызметінің мәселелері;</w:t>
      </w:r>
    </w:p>
    <w:bookmarkEnd w:id="10"/>
    <w:bookmarkStart w:name="z17"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8"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19"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1"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Баянды ауылы халқының жалпы санына байланысты айқындалады:</w:t>
      </w:r>
    </w:p>
    <w:bookmarkEnd w:id="15"/>
    <w:bookmarkStart w:name="z22"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3" w:id="17"/>
    <w:p>
      <w:pPr>
        <w:spacing w:after="0"/>
        <w:ind w:left="0"/>
        <w:jc w:val="both"/>
      </w:pPr>
      <w:r>
        <w:rPr>
          <w:rFonts w:ascii="Times New Roman"/>
          <w:b w:val="false"/>
          <w:i w:val="false"/>
          <w:color w:val="000000"/>
          <w:sz w:val="28"/>
        </w:rPr>
        <w:t>
      2) 10-15 мың халық – жиналыстың 11-15 мүшесі;</w:t>
      </w:r>
    </w:p>
    <w:bookmarkEnd w:id="17"/>
    <w:bookmarkStart w:name="z24" w:id="18"/>
    <w:p>
      <w:pPr>
        <w:spacing w:after="0"/>
        <w:ind w:left="0"/>
        <w:jc w:val="both"/>
      </w:pPr>
      <w:r>
        <w:rPr>
          <w:rFonts w:ascii="Times New Roman"/>
          <w:b w:val="false"/>
          <w:i w:val="false"/>
          <w:color w:val="000000"/>
          <w:sz w:val="28"/>
        </w:rPr>
        <w:t>
      3) 15-20 мың халық – жиналыстың 16-20 мүшесі;</w:t>
      </w:r>
    </w:p>
    <w:bookmarkEnd w:id="18"/>
    <w:bookmarkStart w:name="z25"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26"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27"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Үлгілік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28" w:id="22"/>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2"/>
    <w:bookmarkStart w:name="z29"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0"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1" w:id="25"/>
    <w:p>
      <w:pPr>
        <w:spacing w:after="0"/>
        <w:ind w:left="0"/>
        <w:jc w:val="both"/>
      </w:pPr>
      <w:r>
        <w:rPr>
          <w:rFonts w:ascii="Times New Roman"/>
          <w:b w:val="false"/>
          <w:i w:val="false"/>
          <w:color w:val="000000"/>
          <w:sz w:val="28"/>
        </w:rPr>
        <w:t>
      Баянды ауылы (бұдан әрі – ауыл) бюджетінің жобасын және бюджеттің атқарылуы туралы есепті келісу;</w:t>
      </w:r>
    </w:p>
    <w:bookmarkEnd w:id="25"/>
    <w:bookmarkStart w:name="z32"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бюджетін түзетуді келісу;</w:t>
      </w:r>
    </w:p>
    <w:bookmarkEnd w:id="26"/>
    <w:bookmarkStart w:name="z33" w:id="27"/>
    <w:p>
      <w:pPr>
        <w:spacing w:after="0"/>
        <w:ind w:left="0"/>
        <w:jc w:val="both"/>
      </w:pPr>
      <w:r>
        <w:rPr>
          <w:rFonts w:ascii="Times New Roman"/>
          <w:b w:val="false"/>
          <w:i w:val="false"/>
          <w:color w:val="000000"/>
          <w:sz w:val="28"/>
        </w:rPr>
        <w:t>
      ауылдың коммуналдық меншігін (жергілікті өзін-өзі басқарудың коммуналдық меншігін) басқару жөніндегі ауыл аппаратының шешімдерін келісу;</w:t>
      </w:r>
    </w:p>
    <w:bookmarkEnd w:id="27"/>
    <w:bookmarkStart w:name="z34" w:id="28"/>
    <w:p>
      <w:pPr>
        <w:spacing w:after="0"/>
        <w:ind w:left="0"/>
        <w:jc w:val="both"/>
      </w:pPr>
      <w:r>
        <w:rPr>
          <w:rFonts w:ascii="Times New Roman"/>
          <w:b w:val="false"/>
          <w:i w:val="false"/>
          <w:color w:val="000000"/>
          <w:sz w:val="28"/>
        </w:rPr>
        <w:t>
      ауыл бюджетінің атқарылуын мониторингтеу мақсатында жиналысқа қатысушылар қатарынан жергілікті қоғамдастық комиссиясын құру;</w:t>
      </w:r>
    </w:p>
    <w:bookmarkEnd w:id="28"/>
    <w:bookmarkStart w:name="z35" w:id="29"/>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29"/>
    <w:bookmarkStart w:name="z36" w:id="30"/>
    <w:p>
      <w:pPr>
        <w:spacing w:after="0"/>
        <w:ind w:left="0"/>
        <w:jc w:val="both"/>
      </w:pPr>
      <w:r>
        <w:rPr>
          <w:rFonts w:ascii="Times New Roman"/>
          <w:b w:val="false"/>
          <w:i w:val="false"/>
          <w:color w:val="000000"/>
          <w:sz w:val="28"/>
        </w:rPr>
        <w:t>
      ауылдың коммуналдық мүлкін иеліктен шығаруды келісу;</w:t>
      </w:r>
    </w:p>
    <w:bookmarkEnd w:id="30"/>
    <w:bookmarkStart w:name="z37"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талқылау;</w:t>
      </w:r>
    </w:p>
    <w:bookmarkEnd w:id="31"/>
    <w:bookmarkStart w:name="z38"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39" w:id="33"/>
    <w:p>
      <w:pPr>
        <w:spacing w:after="0"/>
        <w:ind w:left="0"/>
        <w:jc w:val="both"/>
      </w:pPr>
      <w:r>
        <w:rPr>
          <w:rFonts w:ascii="Times New Roman"/>
          <w:b w:val="false"/>
          <w:i w:val="false"/>
          <w:color w:val="000000"/>
          <w:sz w:val="28"/>
        </w:rPr>
        <w:t>
      Баянды ауылы әкіміне кандидат ретінде тіркеу үшін тиісті аудандық сайлау комиссиясына одан әрі енгізу үшін Мұнайлы ауданы әкімінің Бааянды ауылы әкімі лауазымына ұсынған кандидатураларын келісу;</w:t>
      </w:r>
    </w:p>
    <w:bookmarkEnd w:id="33"/>
    <w:bookmarkStart w:name="z40" w:id="34"/>
    <w:p>
      <w:pPr>
        <w:spacing w:after="0"/>
        <w:ind w:left="0"/>
        <w:jc w:val="both"/>
      </w:pPr>
      <w:r>
        <w:rPr>
          <w:rFonts w:ascii="Times New Roman"/>
          <w:b w:val="false"/>
          <w:i w:val="false"/>
          <w:color w:val="000000"/>
          <w:sz w:val="28"/>
        </w:rPr>
        <w:t>
      Баянды ауылы әкімін лауазымынан босату туралы мәселеге бастамашылық жасау;</w:t>
      </w:r>
    </w:p>
    <w:bookmarkEnd w:id="34"/>
    <w:bookmarkStart w:name="z41"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2"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3" w:id="37"/>
    <w:p>
      <w:pPr>
        <w:spacing w:after="0"/>
        <w:ind w:left="0"/>
        <w:jc w:val="both"/>
      </w:pPr>
      <w:r>
        <w:rPr>
          <w:rFonts w:ascii="Times New Roman"/>
          <w:b w:val="false"/>
          <w:i w:val="false"/>
          <w:color w:val="000000"/>
          <w:sz w:val="28"/>
        </w:rPr>
        <w:t>
      5. Жиналысты ауыл әкімі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4"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45"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46" w:id="40"/>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47" w:id="41"/>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1"/>
    <w:bookmarkStart w:name="z48" w:id="42"/>
    <w:p>
      <w:pPr>
        <w:spacing w:after="0"/>
        <w:ind w:left="0"/>
        <w:jc w:val="both"/>
      </w:pPr>
      <w:r>
        <w:rPr>
          <w:rFonts w:ascii="Times New Roman"/>
          <w:b w:val="false"/>
          <w:i w:val="false"/>
          <w:color w:val="000000"/>
          <w:sz w:val="28"/>
        </w:rPr>
        <w:t>
      7. Жиналысты шақыру алдында ауыл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49"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0"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1"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2" w:id="46"/>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46"/>
    <w:bookmarkStart w:name="z53"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4"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55"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56"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57" w:id="51"/>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2"/>
    <w:bookmarkStart w:name="z59"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0"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1"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2"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3" w:id="57"/>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7"/>
    <w:bookmarkStart w:name="z64"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65"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66"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67" w:id="61"/>
    <w:p>
      <w:pPr>
        <w:spacing w:after="0"/>
        <w:ind w:left="0"/>
        <w:jc w:val="both"/>
      </w:pPr>
      <w:r>
        <w:rPr>
          <w:rFonts w:ascii="Times New Roman"/>
          <w:b w:val="false"/>
          <w:i w:val="false"/>
          <w:color w:val="000000"/>
          <w:sz w:val="28"/>
        </w:rPr>
        <w:t>
      1) жиналыстың өткізілетін күні мен орны;</w:t>
      </w:r>
    </w:p>
    <w:bookmarkEnd w:id="61"/>
    <w:bookmarkStart w:name="z68"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69" w:id="63"/>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3"/>
    <w:bookmarkStart w:name="z70" w:id="64"/>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4"/>
    <w:bookmarkStart w:name="z71"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2"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6"/>
    <w:bookmarkStart w:name="z73" w:id="67"/>
    <w:p>
      <w:pPr>
        <w:spacing w:after="0"/>
        <w:ind w:left="0"/>
        <w:jc w:val="both"/>
      </w:pPr>
      <w:r>
        <w:rPr>
          <w:rFonts w:ascii="Times New Roman"/>
          <w:b w:val="false"/>
          <w:i w:val="false"/>
          <w:color w:val="000000"/>
          <w:sz w:val="28"/>
        </w:rPr>
        <w:t>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7"/>
    <w:bookmarkStart w:name="z74" w:id="68"/>
    <w:p>
      <w:pPr>
        <w:spacing w:after="0"/>
        <w:ind w:left="0"/>
        <w:jc w:val="both"/>
      </w:pPr>
      <w:r>
        <w:rPr>
          <w:rFonts w:ascii="Times New Roman"/>
          <w:b w:val="false"/>
          <w:i w:val="false"/>
          <w:color w:val="000000"/>
          <w:sz w:val="28"/>
        </w:rPr>
        <w:t>
      13.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8"/>
    <w:bookmarkStart w:name="z75"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бұл регламенттің 2-тарауында көзделген тәртіппен қайта талқылау арқылы шешіледі.</w:t>
      </w:r>
    </w:p>
    <w:bookmarkEnd w:id="69"/>
    <w:bookmarkStart w:name="z76" w:id="70"/>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70"/>
    <w:bookmarkStart w:name="z77" w:id="71"/>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78" w:id="72"/>
    <w:p>
      <w:pPr>
        <w:spacing w:after="0"/>
        <w:ind w:left="0"/>
        <w:jc w:val="both"/>
      </w:pPr>
      <w:r>
        <w:rPr>
          <w:rFonts w:ascii="Times New Roman"/>
          <w:b w:val="false"/>
          <w:i w:val="false"/>
          <w:color w:val="000000"/>
          <w:sz w:val="28"/>
        </w:rPr>
        <w:t>
      Бес жұмыс күні ішінде Заңның 11-бабында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72"/>
    <w:bookmarkStart w:name="z79" w:id="7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73"/>
    <w:bookmarkStart w:name="z80" w:id="74"/>
    <w:p>
      <w:pPr>
        <w:spacing w:after="0"/>
        <w:ind w:left="0"/>
        <w:jc w:val="both"/>
      </w:pPr>
      <w:r>
        <w:rPr>
          <w:rFonts w:ascii="Times New Roman"/>
          <w:b w:val="false"/>
          <w:i w:val="false"/>
          <w:color w:val="000000"/>
          <w:sz w:val="28"/>
        </w:rPr>
        <w:t>
      16. Жиналысты шақыруда қабылданған шешімдерді Баянды ауылы әкімінің аппараты бұқаралық ақпарат құралдары арқылы немесе өзге де тәсілдермен таратады.</w:t>
      </w:r>
    </w:p>
    <w:bookmarkEnd w:id="74"/>
    <w:bookmarkStart w:name="z81" w:id="7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5"/>
    <w:bookmarkStart w:name="z82" w:id="7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6"/>
    <w:bookmarkStart w:name="z83" w:id="7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7"/>
    <w:bookmarkStart w:name="z84" w:id="78"/>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